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987"/>
        <w:gridCol w:w="555"/>
        <w:gridCol w:w="489"/>
        <w:gridCol w:w="4040"/>
      </w:tblGrid>
      <w:tr w:rsidR="00C20FAE" w:rsidRPr="00AD0FB2" w14:paraId="698AF050" w14:textId="77777777" w:rsidTr="00662C3E">
        <w:trPr>
          <w:trHeight w:val="480"/>
        </w:trPr>
        <w:tc>
          <w:tcPr>
            <w:tcW w:w="4068" w:type="dxa"/>
          </w:tcPr>
          <w:p w14:paraId="766980AE" w14:textId="77777777" w:rsidR="00C20FAE" w:rsidRPr="00AD0FB2" w:rsidRDefault="00C20FAE" w:rsidP="00B213F1">
            <w:pPr>
              <w:jc w:val="center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«СОГЛАСОВАНО»</w:t>
            </w:r>
          </w:p>
          <w:p w14:paraId="4D2E541F" w14:textId="43F10980" w:rsidR="00B213F1" w:rsidRDefault="00B213F1" w:rsidP="00B213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Глава администрации Ленинского района </w:t>
            </w:r>
          </w:p>
          <w:p w14:paraId="487A8540" w14:textId="0B800B36" w:rsidR="00C20FAE" w:rsidRPr="00AD0FB2" w:rsidRDefault="00B213F1" w:rsidP="00B21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г. Махачкалы</w:t>
            </w:r>
          </w:p>
          <w:p w14:paraId="1F56D3C6" w14:textId="3C2E138D" w:rsidR="00C20FAE" w:rsidRPr="00AD0FB2" w:rsidRDefault="00B213F1" w:rsidP="00662C3E">
            <w:pPr>
              <w:jc w:val="right"/>
              <w:rPr>
                <w:sz w:val="28"/>
                <w:szCs w:val="28"/>
              </w:rPr>
            </w:pPr>
            <w:r w:rsidRPr="00B213F1">
              <w:rPr>
                <w:sz w:val="28"/>
                <w:szCs w:val="28"/>
              </w:rPr>
              <w:t xml:space="preserve">_________ </w:t>
            </w:r>
            <w:proofErr w:type="spellStart"/>
            <w:r>
              <w:rPr>
                <w:sz w:val="28"/>
                <w:szCs w:val="28"/>
              </w:rPr>
              <w:t>Алхасов</w:t>
            </w:r>
            <w:proofErr w:type="spellEnd"/>
            <w:r>
              <w:rPr>
                <w:sz w:val="28"/>
                <w:szCs w:val="28"/>
              </w:rPr>
              <w:t xml:space="preserve"> М.М</w:t>
            </w:r>
            <w:r w:rsidRPr="00B213F1">
              <w:rPr>
                <w:sz w:val="28"/>
                <w:szCs w:val="28"/>
              </w:rPr>
              <w:t>.</w:t>
            </w:r>
          </w:p>
          <w:p w14:paraId="61071F81" w14:textId="75262D86" w:rsidR="00C20FAE" w:rsidRPr="00B213F1" w:rsidRDefault="00C20FAE" w:rsidP="00662C3E">
            <w:pPr>
              <w:jc w:val="both"/>
              <w:rPr>
                <w:sz w:val="28"/>
                <w:szCs w:val="28"/>
              </w:rPr>
            </w:pPr>
            <w:r w:rsidRPr="00B213F1">
              <w:rPr>
                <w:sz w:val="28"/>
                <w:szCs w:val="28"/>
              </w:rPr>
              <w:t xml:space="preserve">         </w:t>
            </w:r>
            <w:r w:rsidR="00B213F1" w:rsidRPr="00B213F1">
              <w:rPr>
                <w:sz w:val="28"/>
                <w:szCs w:val="28"/>
              </w:rPr>
              <w:t>«___» __________20</w:t>
            </w:r>
            <w:r w:rsidR="00B213F1">
              <w:rPr>
                <w:sz w:val="28"/>
                <w:szCs w:val="28"/>
              </w:rPr>
              <w:t>21</w:t>
            </w:r>
            <w:r w:rsidR="00B213F1" w:rsidRPr="00B213F1">
              <w:rPr>
                <w:sz w:val="28"/>
                <w:szCs w:val="28"/>
              </w:rPr>
              <w:t>г</w:t>
            </w:r>
            <w:r w:rsidR="00B213F1">
              <w:rPr>
                <w:sz w:val="28"/>
                <w:szCs w:val="28"/>
              </w:rPr>
              <w:t>.</w:t>
            </w:r>
          </w:p>
          <w:p w14:paraId="69508A20" w14:textId="77777777" w:rsidR="00C20FAE" w:rsidRPr="00AD0FB2" w:rsidRDefault="00C20FAE" w:rsidP="00662C3E">
            <w:pPr>
              <w:jc w:val="both"/>
              <w:rPr>
                <w:sz w:val="28"/>
                <w:szCs w:val="28"/>
              </w:rPr>
            </w:pPr>
          </w:p>
          <w:p w14:paraId="20BF48FC" w14:textId="77777777" w:rsidR="00B213F1" w:rsidRDefault="00C20FAE" w:rsidP="00662C3E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 xml:space="preserve"> </w:t>
            </w:r>
          </w:p>
          <w:p w14:paraId="51CFEDE7" w14:textId="4842D59A" w:rsidR="00C20FAE" w:rsidRPr="00AD0FB2" w:rsidRDefault="00B213F1" w:rsidP="00B213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20FAE" w:rsidRPr="00AD0FB2">
              <w:rPr>
                <w:sz w:val="28"/>
                <w:szCs w:val="28"/>
              </w:rPr>
              <w:t>«СОГЛАСОВАНО»</w:t>
            </w:r>
          </w:p>
          <w:p w14:paraId="48F2EEE3" w14:textId="3A309552" w:rsidR="00B213F1" w:rsidRDefault="00B213F1" w:rsidP="00B21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Начальник ОГИБДД </w:t>
            </w:r>
          </w:p>
          <w:p w14:paraId="30E68F8F" w14:textId="6D9660B3" w:rsidR="00C20FAE" w:rsidRDefault="00B213F1" w:rsidP="00662C3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УМВД РФ по г. Махачкала</w:t>
            </w:r>
            <w:r w:rsidR="00C20FAE" w:rsidRPr="00AD0FB2">
              <w:rPr>
                <w:sz w:val="28"/>
                <w:szCs w:val="28"/>
              </w:rPr>
              <w:t xml:space="preserve"> </w:t>
            </w:r>
          </w:p>
          <w:p w14:paraId="3D08AD3C" w14:textId="420FDAF0" w:rsidR="00B213F1" w:rsidRPr="00AD0FB2" w:rsidRDefault="00B213F1" w:rsidP="00B21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полковник полиции</w:t>
            </w:r>
          </w:p>
          <w:p w14:paraId="5C925F29" w14:textId="18C0228A" w:rsidR="00B213F1" w:rsidRPr="00B213F1" w:rsidRDefault="00B213F1" w:rsidP="00B213F1">
            <w:pPr>
              <w:jc w:val="center"/>
              <w:rPr>
                <w:sz w:val="28"/>
                <w:szCs w:val="28"/>
              </w:rPr>
            </w:pPr>
            <w:r w:rsidRPr="00B213F1">
              <w:rPr>
                <w:sz w:val="28"/>
                <w:szCs w:val="28"/>
              </w:rPr>
              <w:t xml:space="preserve">_________ </w:t>
            </w:r>
            <w:r>
              <w:rPr>
                <w:sz w:val="28"/>
                <w:szCs w:val="28"/>
              </w:rPr>
              <w:t>Бабаев И.В</w:t>
            </w:r>
            <w:r w:rsidRPr="00B213F1">
              <w:rPr>
                <w:sz w:val="28"/>
                <w:szCs w:val="28"/>
              </w:rPr>
              <w:t>.</w:t>
            </w:r>
          </w:p>
          <w:p w14:paraId="181E3638" w14:textId="36C03B0B" w:rsidR="00C20FAE" w:rsidRPr="00AD0FB2" w:rsidRDefault="00B213F1" w:rsidP="00B21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B213F1">
              <w:rPr>
                <w:sz w:val="28"/>
                <w:szCs w:val="28"/>
              </w:rPr>
              <w:t>«___» __________2021г.</w:t>
            </w:r>
          </w:p>
          <w:p w14:paraId="5A12D0F1" w14:textId="0A90F3BD" w:rsidR="00C20FAE" w:rsidRPr="00562D85" w:rsidRDefault="00C20FAE" w:rsidP="00662C3E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575" w:type="dxa"/>
          </w:tcPr>
          <w:p w14:paraId="1EE69C26" w14:textId="77777777" w:rsidR="00C20FAE" w:rsidRPr="00AD0FB2" w:rsidRDefault="00C20FAE" w:rsidP="00662C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14:paraId="1001152E" w14:textId="77777777" w:rsidR="00C20FAE" w:rsidRPr="00AD0FB2" w:rsidRDefault="00C20FAE" w:rsidP="00662C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14:paraId="5C9ACBE0" w14:textId="25718084" w:rsidR="00B213F1" w:rsidRDefault="00B213F1" w:rsidP="00B213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C20FAE" w:rsidRPr="00AD0FB2">
              <w:rPr>
                <w:sz w:val="28"/>
                <w:szCs w:val="28"/>
              </w:rPr>
              <w:t>«УТВЕРЖДАЮ»</w:t>
            </w:r>
          </w:p>
          <w:p w14:paraId="2B95D93A" w14:textId="77777777" w:rsidR="00B213F1" w:rsidRDefault="00B213F1" w:rsidP="00B21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Директор МБОУ «Гимназия </w:t>
            </w:r>
          </w:p>
          <w:p w14:paraId="04D321AC" w14:textId="2B30432A" w:rsidR="00C20FAE" w:rsidRPr="00AD0FB2" w:rsidRDefault="00B213F1" w:rsidP="00B21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№17»</w:t>
            </w:r>
          </w:p>
          <w:p w14:paraId="2015A464" w14:textId="65518923" w:rsidR="00B213F1" w:rsidRPr="00B213F1" w:rsidRDefault="00B213F1" w:rsidP="00B21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B213F1">
              <w:rPr>
                <w:sz w:val="28"/>
                <w:szCs w:val="28"/>
              </w:rPr>
              <w:t xml:space="preserve">_________ </w:t>
            </w:r>
            <w:proofErr w:type="spellStart"/>
            <w:r>
              <w:rPr>
                <w:sz w:val="28"/>
                <w:szCs w:val="28"/>
              </w:rPr>
              <w:t>Бабатова</w:t>
            </w:r>
            <w:proofErr w:type="spellEnd"/>
            <w:r>
              <w:rPr>
                <w:sz w:val="28"/>
                <w:szCs w:val="28"/>
              </w:rPr>
              <w:t xml:space="preserve"> А.Н</w:t>
            </w:r>
            <w:r w:rsidRPr="00B213F1">
              <w:rPr>
                <w:sz w:val="28"/>
                <w:szCs w:val="28"/>
              </w:rPr>
              <w:t>.</w:t>
            </w:r>
          </w:p>
          <w:p w14:paraId="32BF6BCC" w14:textId="5A1449FD" w:rsidR="00C20FAE" w:rsidRPr="00AD0FB2" w:rsidRDefault="00B213F1" w:rsidP="00B21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B213F1">
              <w:rPr>
                <w:sz w:val="28"/>
                <w:szCs w:val="28"/>
              </w:rPr>
              <w:t>«___» __________2021г.</w:t>
            </w:r>
          </w:p>
          <w:p w14:paraId="7497404E" w14:textId="77777777" w:rsidR="00C20FAE" w:rsidRPr="00AD0FB2" w:rsidRDefault="00C20FAE" w:rsidP="00662C3E">
            <w:pPr>
              <w:jc w:val="both"/>
              <w:rPr>
                <w:sz w:val="28"/>
                <w:szCs w:val="28"/>
              </w:rPr>
            </w:pPr>
          </w:p>
        </w:tc>
      </w:tr>
      <w:tr w:rsidR="00C20FAE" w:rsidRPr="00AD0FB2" w14:paraId="4A3B340B" w14:textId="77777777" w:rsidTr="00662C3E">
        <w:trPr>
          <w:trHeight w:val="480"/>
        </w:trPr>
        <w:tc>
          <w:tcPr>
            <w:tcW w:w="4068" w:type="dxa"/>
          </w:tcPr>
          <w:p w14:paraId="12321032" w14:textId="77777777" w:rsidR="00C20FAE" w:rsidRPr="00AD0FB2" w:rsidRDefault="00C20FAE" w:rsidP="00662C3E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14:paraId="25A40D8E" w14:textId="77777777" w:rsidR="00C20FAE" w:rsidRPr="00AD0FB2" w:rsidRDefault="00C20FAE" w:rsidP="00662C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14:paraId="21A8CDB0" w14:textId="77777777" w:rsidR="00C20FAE" w:rsidRPr="00AD0FB2" w:rsidRDefault="00C20FAE" w:rsidP="00662C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14:paraId="63E7AF41" w14:textId="77777777" w:rsidR="00C20FAE" w:rsidRPr="00AD0FB2" w:rsidRDefault="00C20FAE" w:rsidP="00662C3E">
            <w:pPr>
              <w:jc w:val="right"/>
              <w:rPr>
                <w:sz w:val="28"/>
                <w:szCs w:val="28"/>
              </w:rPr>
            </w:pPr>
          </w:p>
        </w:tc>
      </w:tr>
    </w:tbl>
    <w:p w14:paraId="5C486542" w14:textId="77777777" w:rsidR="00C20FAE" w:rsidRDefault="00C20FAE" w:rsidP="00C20FAE">
      <w:pPr>
        <w:spacing w:line="360" w:lineRule="auto"/>
        <w:jc w:val="center"/>
        <w:rPr>
          <w:sz w:val="28"/>
          <w:szCs w:val="28"/>
        </w:rPr>
      </w:pPr>
    </w:p>
    <w:p w14:paraId="606177F5" w14:textId="77777777" w:rsidR="00C20FAE" w:rsidRDefault="00C20FAE" w:rsidP="00C20FAE">
      <w:pPr>
        <w:spacing w:line="360" w:lineRule="auto"/>
        <w:jc w:val="center"/>
        <w:rPr>
          <w:sz w:val="28"/>
          <w:szCs w:val="28"/>
        </w:rPr>
      </w:pPr>
    </w:p>
    <w:p w14:paraId="1643C9D3" w14:textId="77777777" w:rsidR="00C20FAE" w:rsidRDefault="00C20FAE" w:rsidP="00C20FAE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14:paraId="0DACC650" w14:textId="77777777" w:rsidR="00400A71" w:rsidRPr="00400A71" w:rsidRDefault="00400A71" w:rsidP="00400A71">
      <w:pPr>
        <w:spacing w:line="240" w:lineRule="atLeast"/>
        <w:jc w:val="center"/>
      </w:pPr>
      <w:r w:rsidRPr="00400A71">
        <w:rPr>
          <w:color w:val="000000"/>
          <w:sz w:val="26"/>
          <w:szCs w:val="26"/>
        </w:rPr>
        <w:t>дорожной безопасности</w:t>
      </w:r>
    </w:p>
    <w:p w14:paraId="3840A1B0" w14:textId="77777777" w:rsidR="00400A71" w:rsidRPr="00400A71" w:rsidRDefault="00400A71" w:rsidP="00400A71">
      <w:pPr>
        <w:spacing w:line="240" w:lineRule="atLeast"/>
        <w:jc w:val="center"/>
      </w:pPr>
      <w:r w:rsidRPr="00400A71">
        <w:rPr>
          <w:color w:val="000000"/>
          <w:sz w:val="26"/>
          <w:szCs w:val="26"/>
        </w:rPr>
        <w:t>муниципального бюджетного общеобразовательного учреждения</w:t>
      </w:r>
    </w:p>
    <w:p w14:paraId="2287A060" w14:textId="5E083C0C" w:rsidR="00400A71" w:rsidRPr="00400A71" w:rsidRDefault="00400A71" w:rsidP="00400A71">
      <w:pPr>
        <w:spacing w:line="240" w:lineRule="atLeast"/>
        <w:jc w:val="center"/>
        <w:rPr>
          <w:color w:val="000000"/>
          <w:sz w:val="26"/>
          <w:szCs w:val="26"/>
        </w:rPr>
      </w:pPr>
      <w:r w:rsidRPr="00400A71">
        <w:rPr>
          <w:color w:val="000000"/>
          <w:sz w:val="26"/>
          <w:szCs w:val="26"/>
        </w:rPr>
        <w:t xml:space="preserve">города </w:t>
      </w:r>
      <w:r>
        <w:rPr>
          <w:color w:val="000000"/>
          <w:sz w:val="26"/>
          <w:szCs w:val="26"/>
        </w:rPr>
        <w:t>Махачкалы</w:t>
      </w:r>
      <w:r w:rsidRPr="00400A71">
        <w:rPr>
          <w:color w:val="000000"/>
          <w:sz w:val="26"/>
          <w:szCs w:val="26"/>
        </w:rPr>
        <w:t xml:space="preserve"> «</w:t>
      </w:r>
      <w:r>
        <w:rPr>
          <w:color w:val="000000"/>
          <w:sz w:val="26"/>
          <w:szCs w:val="26"/>
        </w:rPr>
        <w:t>Гимназия</w:t>
      </w:r>
      <w:r w:rsidRPr="00400A71">
        <w:rPr>
          <w:color w:val="000000"/>
          <w:sz w:val="26"/>
          <w:szCs w:val="26"/>
        </w:rPr>
        <w:t xml:space="preserve"> №</w:t>
      </w:r>
      <w:r>
        <w:rPr>
          <w:color w:val="000000"/>
          <w:sz w:val="26"/>
          <w:szCs w:val="26"/>
        </w:rPr>
        <w:t>17</w:t>
      </w:r>
      <w:r w:rsidRPr="00400A71">
        <w:rPr>
          <w:color w:val="000000"/>
          <w:sz w:val="26"/>
          <w:szCs w:val="26"/>
        </w:rPr>
        <w:t xml:space="preserve">» </w:t>
      </w:r>
    </w:p>
    <w:p w14:paraId="05D93D81" w14:textId="77777777" w:rsidR="00C20FAE" w:rsidRDefault="00C20FAE" w:rsidP="00C20FAE">
      <w:pPr>
        <w:spacing w:line="360" w:lineRule="auto"/>
        <w:jc w:val="center"/>
      </w:pPr>
    </w:p>
    <w:p w14:paraId="7A192C2A" w14:textId="77777777" w:rsidR="00C20FAE" w:rsidRDefault="00C20FAE" w:rsidP="00C20FAE">
      <w:pPr>
        <w:spacing w:line="360" w:lineRule="auto"/>
        <w:jc w:val="center"/>
      </w:pPr>
    </w:p>
    <w:p w14:paraId="32C05134" w14:textId="77777777" w:rsidR="00C20FAE" w:rsidRDefault="00C20FAE" w:rsidP="00C20FAE">
      <w:pPr>
        <w:spacing w:line="360" w:lineRule="auto"/>
        <w:jc w:val="center"/>
      </w:pPr>
    </w:p>
    <w:p w14:paraId="16F7FACE" w14:textId="77777777" w:rsidR="00C20FAE" w:rsidRDefault="00C20FAE" w:rsidP="00C20FAE">
      <w:pPr>
        <w:spacing w:line="360" w:lineRule="auto"/>
        <w:jc w:val="center"/>
      </w:pPr>
    </w:p>
    <w:p w14:paraId="425D6C2E" w14:textId="77777777" w:rsidR="00C20FAE" w:rsidRDefault="00C20FAE" w:rsidP="00C20FAE">
      <w:pPr>
        <w:spacing w:line="360" w:lineRule="auto"/>
        <w:jc w:val="center"/>
      </w:pPr>
    </w:p>
    <w:p w14:paraId="150BF528" w14:textId="77777777" w:rsidR="00C20FAE" w:rsidRDefault="00C20FAE" w:rsidP="00C20FAE">
      <w:pPr>
        <w:spacing w:line="360" w:lineRule="auto"/>
        <w:jc w:val="center"/>
      </w:pPr>
    </w:p>
    <w:p w14:paraId="06C8CE36" w14:textId="77777777" w:rsidR="00C20FAE" w:rsidRDefault="00C20FAE" w:rsidP="00C20FAE">
      <w:pPr>
        <w:spacing w:line="360" w:lineRule="auto"/>
        <w:jc w:val="center"/>
      </w:pPr>
    </w:p>
    <w:p w14:paraId="609B9674" w14:textId="77777777" w:rsidR="00C20FAE" w:rsidRDefault="00C20FAE" w:rsidP="00C20FAE">
      <w:pPr>
        <w:spacing w:line="360" w:lineRule="auto"/>
        <w:jc w:val="center"/>
      </w:pPr>
    </w:p>
    <w:p w14:paraId="4BE7B9C1" w14:textId="77777777" w:rsidR="00C20FAE" w:rsidRDefault="00C20FAE" w:rsidP="00C20FAE">
      <w:pPr>
        <w:spacing w:line="360" w:lineRule="auto"/>
        <w:jc w:val="center"/>
      </w:pPr>
    </w:p>
    <w:p w14:paraId="13CE043F" w14:textId="77777777" w:rsidR="00C20FAE" w:rsidRDefault="00C20FAE" w:rsidP="00C20FAE">
      <w:pPr>
        <w:spacing w:line="360" w:lineRule="auto"/>
        <w:jc w:val="center"/>
      </w:pPr>
    </w:p>
    <w:p w14:paraId="05549B83" w14:textId="7D4930DA" w:rsidR="00C20FAE" w:rsidRDefault="00C20FAE" w:rsidP="00C20FAE">
      <w:pPr>
        <w:spacing w:line="360" w:lineRule="auto"/>
        <w:jc w:val="center"/>
      </w:pPr>
    </w:p>
    <w:p w14:paraId="7BE40657" w14:textId="77777777" w:rsidR="00400A71" w:rsidRDefault="00400A71" w:rsidP="00C20FAE">
      <w:pPr>
        <w:spacing w:line="360" w:lineRule="auto"/>
        <w:jc w:val="center"/>
      </w:pPr>
    </w:p>
    <w:p w14:paraId="19DEADA9" w14:textId="77777777" w:rsidR="00C20FAE" w:rsidRDefault="00C20FAE" w:rsidP="00C20FAE">
      <w:pPr>
        <w:spacing w:line="360" w:lineRule="auto"/>
        <w:jc w:val="center"/>
      </w:pPr>
    </w:p>
    <w:p w14:paraId="0EB8E14C" w14:textId="77777777" w:rsidR="00C20FAE" w:rsidRDefault="00C20FAE" w:rsidP="00C20FAE">
      <w:pPr>
        <w:spacing w:line="360" w:lineRule="auto"/>
        <w:jc w:val="center"/>
      </w:pPr>
    </w:p>
    <w:p w14:paraId="65A7DD39" w14:textId="19D68BE5" w:rsidR="00C20FAE" w:rsidRDefault="00C20FAE" w:rsidP="00C20FA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400A71">
        <w:rPr>
          <w:sz w:val="28"/>
          <w:szCs w:val="28"/>
        </w:rPr>
        <w:t>21</w:t>
      </w:r>
      <w:r>
        <w:rPr>
          <w:sz w:val="28"/>
          <w:szCs w:val="28"/>
        </w:rPr>
        <w:t xml:space="preserve"> год</w:t>
      </w:r>
    </w:p>
    <w:p w14:paraId="73DED1E2" w14:textId="77777777" w:rsidR="00C20FAE" w:rsidRDefault="00C20FAE" w:rsidP="00C20FAE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14:paraId="34C1E4CF" w14:textId="77777777" w:rsidR="00794881" w:rsidRPr="00794881" w:rsidRDefault="00794881" w:rsidP="00794881">
      <w:pPr>
        <w:rPr>
          <w:sz w:val="32"/>
          <w:szCs w:val="32"/>
          <w:u w:val="single"/>
        </w:rPr>
      </w:pPr>
      <w:r w:rsidRPr="00794881">
        <w:rPr>
          <w:sz w:val="32"/>
          <w:szCs w:val="32"/>
          <w:u w:val="single"/>
        </w:rPr>
        <w:t xml:space="preserve">Муниципальное бюджетное общеобразовательное учреждение </w:t>
      </w:r>
    </w:p>
    <w:p w14:paraId="0D73A208" w14:textId="57F0117B" w:rsidR="00794881" w:rsidRPr="00794881" w:rsidRDefault="00794881" w:rsidP="00794881">
      <w:pPr>
        <w:rPr>
          <w:sz w:val="32"/>
          <w:szCs w:val="32"/>
          <w:u w:val="single"/>
        </w:rPr>
      </w:pPr>
      <w:r w:rsidRPr="00794881">
        <w:rPr>
          <w:sz w:val="32"/>
          <w:szCs w:val="32"/>
          <w:u w:val="single"/>
        </w:rPr>
        <w:t xml:space="preserve">города </w:t>
      </w:r>
      <w:r>
        <w:rPr>
          <w:sz w:val="32"/>
          <w:szCs w:val="32"/>
          <w:u w:val="single"/>
        </w:rPr>
        <w:t>Махачкалы</w:t>
      </w:r>
      <w:r w:rsidRPr="00794881">
        <w:rPr>
          <w:sz w:val="32"/>
          <w:szCs w:val="32"/>
          <w:u w:val="single"/>
        </w:rPr>
        <w:t xml:space="preserve"> «</w:t>
      </w:r>
      <w:r>
        <w:rPr>
          <w:sz w:val="32"/>
          <w:szCs w:val="32"/>
          <w:u w:val="single"/>
        </w:rPr>
        <w:t>Гимназия №17</w:t>
      </w:r>
      <w:r w:rsidRPr="00794881">
        <w:rPr>
          <w:sz w:val="32"/>
          <w:szCs w:val="32"/>
          <w:u w:val="single"/>
        </w:rPr>
        <w:t>»</w:t>
      </w:r>
    </w:p>
    <w:p w14:paraId="281BD5AA" w14:textId="77777777" w:rsidR="00794881" w:rsidRPr="00794881" w:rsidRDefault="00794881" w:rsidP="00794881">
      <w:pPr>
        <w:jc w:val="center"/>
      </w:pPr>
      <w:r w:rsidRPr="00794881">
        <w:t xml:space="preserve"> (Наименование ОУ)</w:t>
      </w:r>
    </w:p>
    <w:p w14:paraId="4EE09C8B" w14:textId="77777777" w:rsidR="00794881" w:rsidRPr="00794881" w:rsidRDefault="00794881" w:rsidP="00794881">
      <w:pPr>
        <w:spacing w:before="100" w:beforeAutospacing="1" w:line="102" w:lineRule="atLeast"/>
      </w:pPr>
      <w:r w:rsidRPr="00794881">
        <w:rPr>
          <w:sz w:val="28"/>
          <w:szCs w:val="28"/>
        </w:rPr>
        <w:t xml:space="preserve">Тип ОУ </w:t>
      </w:r>
      <w:r w:rsidRPr="00794881">
        <w:rPr>
          <w:rFonts w:ascii="Liberation Serif" w:eastAsia="Liberation Serif"/>
          <w:color w:val="000000"/>
          <w:sz w:val="32"/>
          <w:szCs w:val="32"/>
          <w:u w:val="single"/>
        </w:rPr>
        <w:t>бюджетное</w:t>
      </w:r>
      <w:r w:rsidRPr="00794881">
        <w:rPr>
          <w:rFonts w:ascii="Liberation Serif" w:eastAsia="Liberation Serif"/>
          <w:color w:val="000000"/>
          <w:sz w:val="32"/>
          <w:szCs w:val="32"/>
          <w:u w:val="single"/>
        </w:rPr>
        <w:t xml:space="preserve"> </w:t>
      </w:r>
      <w:r w:rsidRPr="00794881">
        <w:rPr>
          <w:rFonts w:ascii="Liberation Serif" w:eastAsia="Liberation Serif"/>
          <w:color w:val="000000"/>
          <w:sz w:val="32"/>
          <w:szCs w:val="32"/>
          <w:u w:val="single"/>
        </w:rPr>
        <w:t>общеобразовательное</w:t>
      </w:r>
      <w:r w:rsidRPr="00794881">
        <w:rPr>
          <w:rFonts w:ascii="Liberation Serif" w:eastAsia="Liberation Serif"/>
          <w:color w:val="000000"/>
          <w:sz w:val="32"/>
          <w:szCs w:val="32"/>
          <w:u w:val="single"/>
        </w:rPr>
        <w:t xml:space="preserve"> </w:t>
      </w:r>
      <w:r w:rsidRPr="00794881">
        <w:rPr>
          <w:rFonts w:ascii="Liberation Serif" w:eastAsia="Liberation Serif"/>
          <w:color w:val="000000"/>
          <w:sz w:val="32"/>
          <w:szCs w:val="32"/>
          <w:u w:val="single"/>
        </w:rPr>
        <w:t>учреждение</w:t>
      </w:r>
    </w:p>
    <w:p w14:paraId="19E26CC5" w14:textId="5FD6222B" w:rsidR="00794881" w:rsidRPr="00794881" w:rsidRDefault="00794881" w:rsidP="00794881">
      <w:pPr>
        <w:spacing w:before="100" w:beforeAutospacing="1" w:line="102" w:lineRule="atLeast"/>
        <w:rPr>
          <w:rFonts w:eastAsia="Liberation Serif"/>
          <w:color w:val="000000"/>
          <w:sz w:val="32"/>
          <w:szCs w:val="32"/>
          <w:u w:val="single"/>
        </w:rPr>
      </w:pPr>
      <w:r w:rsidRPr="00794881">
        <w:rPr>
          <w:sz w:val="28"/>
          <w:szCs w:val="28"/>
        </w:rPr>
        <w:t>Юридический адрес ОУ:</w:t>
      </w:r>
      <w:r w:rsidRPr="00794881">
        <w:rPr>
          <w:sz w:val="32"/>
          <w:szCs w:val="32"/>
          <w:u w:val="single"/>
        </w:rPr>
        <w:t xml:space="preserve"> Россия, </w:t>
      </w:r>
      <w:r>
        <w:rPr>
          <w:sz w:val="32"/>
          <w:szCs w:val="32"/>
          <w:u w:val="single"/>
        </w:rPr>
        <w:t>РД</w:t>
      </w:r>
      <w:r>
        <w:rPr>
          <w:rFonts w:eastAsia="Liberation Serif"/>
          <w:color w:val="000000"/>
          <w:sz w:val="32"/>
          <w:szCs w:val="32"/>
          <w:u w:val="single"/>
        </w:rPr>
        <w:t>, 367030</w:t>
      </w:r>
      <w:r w:rsidRPr="00794881">
        <w:rPr>
          <w:rFonts w:eastAsia="Liberation Serif"/>
          <w:color w:val="000000"/>
          <w:sz w:val="32"/>
          <w:szCs w:val="32"/>
          <w:u w:val="single"/>
        </w:rPr>
        <w:t xml:space="preserve">, город </w:t>
      </w:r>
      <w:r>
        <w:rPr>
          <w:rFonts w:eastAsia="Liberation Serif"/>
          <w:color w:val="000000"/>
          <w:sz w:val="32"/>
          <w:szCs w:val="32"/>
          <w:u w:val="single"/>
        </w:rPr>
        <w:t>Махачкала</w:t>
      </w:r>
      <w:r w:rsidRPr="00794881">
        <w:rPr>
          <w:rFonts w:eastAsia="Liberation Serif"/>
          <w:color w:val="000000"/>
          <w:sz w:val="32"/>
          <w:szCs w:val="32"/>
          <w:u w:val="single"/>
        </w:rPr>
        <w:t>,</w:t>
      </w:r>
    </w:p>
    <w:p w14:paraId="1E73871A" w14:textId="1116253E" w:rsidR="00794881" w:rsidRPr="00794881" w:rsidRDefault="00794881" w:rsidP="00794881">
      <w:pPr>
        <w:spacing w:before="100" w:beforeAutospacing="1" w:line="102" w:lineRule="atLeast"/>
      </w:pPr>
      <w:r w:rsidRPr="00794881">
        <w:rPr>
          <w:rFonts w:eastAsia="Liberation Serif"/>
          <w:color w:val="000000"/>
          <w:sz w:val="32"/>
          <w:szCs w:val="32"/>
          <w:u w:val="single"/>
        </w:rPr>
        <w:t xml:space="preserve"> ул. </w:t>
      </w:r>
      <w:r>
        <w:rPr>
          <w:rFonts w:eastAsia="Liberation Serif"/>
          <w:color w:val="000000"/>
          <w:sz w:val="32"/>
          <w:szCs w:val="32"/>
          <w:u w:val="single"/>
        </w:rPr>
        <w:t>И. Казака</w:t>
      </w:r>
      <w:r w:rsidRPr="00794881">
        <w:rPr>
          <w:rFonts w:eastAsia="Liberation Serif"/>
          <w:color w:val="000000"/>
          <w:sz w:val="32"/>
          <w:szCs w:val="32"/>
          <w:u w:val="single"/>
        </w:rPr>
        <w:t xml:space="preserve">, </w:t>
      </w:r>
      <w:r>
        <w:rPr>
          <w:rFonts w:eastAsia="Liberation Serif"/>
          <w:color w:val="000000"/>
          <w:sz w:val="32"/>
          <w:szCs w:val="32"/>
          <w:u w:val="single"/>
        </w:rPr>
        <w:t>30 «а»</w:t>
      </w:r>
    </w:p>
    <w:p w14:paraId="50CEA20E" w14:textId="77777777" w:rsidR="00794881" w:rsidRPr="00794881" w:rsidRDefault="00794881" w:rsidP="00794881">
      <w:pPr>
        <w:spacing w:before="100" w:beforeAutospacing="1" w:line="102" w:lineRule="atLeast"/>
        <w:rPr>
          <w:sz w:val="32"/>
          <w:szCs w:val="32"/>
          <w:u w:val="single"/>
        </w:rPr>
      </w:pPr>
      <w:r w:rsidRPr="00794881">
        <w:rPr>
          <w:sz w:val="28"/>
          <w:szCs w:val="28"/>
        </w:rPr>
        <w:t xml:space="preserve">Фактический адрес ОУ: </w:t>
      </w:r>
      <w:r w:rsidRPr="00794881">
        <w:rPr>
          <w:sz w:val="32"/>
          <w:szCs w:val="32"/>
          <w:u w:val="single"/>
        </w:rPr>
        <w:t>Россия, РД, 367030, город Махачкала,</w:t>
      </w:r>
    </w:p>
    <w:p w14:paraId="56634129" w14:textId="222BD4DF" w:rsidR="00794881" w:rsidRPr="00794881" w:rsidRDefault="00794881" w:rsidP="00794881">
      <w:pPr>
        <w:spacing w:before="100" w:beforeAutospacing="1" w:line="102" w:lineRule="atLeast"/>
      </w:pPr>
      <w:r w:rsidRPr="00794881">
        <w:rPr>
          <w:sz w:val="32"/>
          <w:szCs w:val="32"/>
          <w:u w:val="single"/>
        </w:rPr>
        <w:t xml:space="preserve"> ул. И. Казака, 30 «а»</w:t>
      </w:r>
    </w:p>
    <w:p w14:paraId="38C79DAF" w14:textId="77777777" w:rsidR="00794881" w:rsidRPr="00794881" w:rsidRDefault="00794881" w:rsidP="00794881">
      <w:pPr>
        <w:spacing w:line="360" w:lineRule="auto"/>
        <w:jc w:val="both"/>
        <w:rPr>
          <w:sz w:val="28"/>
          <w:szCs w:val="28"/>
        </w:rPr>
      </w:pPr>
    </w:p>
    <w:p w14:paraId="5CF9099B" w14:textId="77777777" w:rsidR="00794881" w:rsidRPr="00794881" w:rsidRDefault="00794881" w:rsidP="00794881">
      <w:pPr>
        <w:spacing w:line="360" w:lineRule="auto"/>
        <w:jc w:val="both"/>
        <w:rPr>
          <w:sz w:val="28"/>
          <w:szCs w:val="28"/>
        </w:rPr>
      </w:pPr>
      <w:r w:rsidRPr="00794881">
        <w:rPr>
          <w:sz w:val="28"/>
          <w:szCs w:val="28"/>
        </w:rPr>
        <w:t>Руководители ОУ:</w:t>
      </w:r>
    </w:p>
    <w:p w14:paraId="58F260A4" w14:textId="6D84E3C9" w:rsidR="00794881" w:rsidRPr="00794881" w:rsidRDefault="00794881" w:rsidP="00794881">
      <w:pPr>
        <w:spacing w:line="360" w:lineRule="auto"/>
        <w:jc w:val="both"/>
        <w:rPr>
          <w:sz w:val="28"/>
          <w:szCs w:val="28"/>
          <w:u w:val="single"/>
        </w:rPr>
      </w:pPr>
      <w:r w:rsidRPr="00794881">
        <w:rPr>
          <w:sz w:val="28"/>
          <w:szCs w:val="28"/>
        </w:rPr>
        <w:t xml:space="preserve">Директор </w:t>
      </w:r>
      <w:proofErr w:type="spellStart"/>
      <w:r>
        <w:rPr>
          <w:sz w:val="28"/>
          <w:szCs w:val="28"/>
          <w:u w:val="single"/>
        </w:rPr>
        <w:t>Бабатова</w:t>
      </w:r>
      <w:proofErr w:type="spellEnd"/>
      <w:r>
        <w:rPr>
          <w:sz w:val="28"/>
          <w:szCs w:val="28"/>
          <w:u w:val="single"/>
        </w:rPr>
        <w:t xml:space="preserve"> Аида </w:t>
      </w:r>
      <w:proofErr w:type="spellStart"/>
      <w:proofErr w:type="gramStart"/>
      <w:r>
        <w:rPr>
          <w:sz w:val="28"/>
          <w:szCs w:val="28"/>
          <w:u w:val="single"/>
        </w:rPr>
        <w:t>Нуцаловна</w:t>
      </w:r>
      <w:proofErr w:type="spellEnd"/>
      <w:r w:rsidRPr="00794881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>62</w:t>
      </w:r>
      <w:proofErr w:type="gramEnd"/>
      <w:r w:rsidRPr="00794881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63</w:t>
      </w:r>
      <w:r w:rsidRPr="00794881">
        <w:rPr>
          <w:sz w:val="28"/>
          <w:szCs w:val="28"/>
          <w:u w:val="single"/>
        </w:rPr>
        <w:t>-93</w:t>
      </w:r>
    </w:p>
    <w:p w14:paraId="65724B8B" w14:textId="1A2CBE47" w:rsidR="00794881" w:rsidRPr="00794881" w:rsidRDefault="00794881" w:rsidP="0079488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</w:t>
      </w:r>
      <w:r w:rsidRPr="00794881">
        <w:rPr>
          <w:sz w:val="14"/>
          <w:szCs w:val="14"/>
        </w:rPr>
        <w:t xml:space="preserve">(фамилия, имя, отчество) </w:t>
      </w:r>
      <w:r w:rsidRPr="00794881">
        <w:rPr>
          <w:sz w:val="14"/>
          <w:szCs w:val="14"/>
        </w:rPr>
        <w:tab/>
        <w:t xml:space="preserve"> (телефон)</w:t>
      </w:r>
    </w:p>
    <w:p w14:paraId="6CC8F6C6" w14:textId="77777777" w:rsidR="00794881" w:rsidRPr="00794881" w:rsidRDefault="00794881" w:rsidP="00794881">
      <w:pPr>
        <w:tabs>
          <w:tab w:val="left" w:pos="9639"/>
        </w:tabs>
        <w:rPr>
          <w:sz w:val="28"/>
          <w:szCs w:val="28"/>
        </w:rPr>
      </w:pPr>
      <w:r w:rsidRPr="00794881">
        <w:rPr>
          <w:sz w:val="28"/>
          <w:szCs w:val="28"/>
        </w:rPr>
        <w:t>Заместитель директора</w:t>
      </w:r>
    </w:p>
    <w:p w14:paraId="74AFFD9E" w14:textId="2C10E5FB" w:rsidR="00794881" w:rsidRPr="00794881" w:rsidRDefault="00794881" w:rsidP="00794881">
      <w:pPr>
        <w:tabs>
          <w:tab w:val="left" w:pos="9639"/>
        </w:tabs>
        <w:rPr>
          <w:sz w:val="28"/>
          <w:szCs w:val="28"/>
        </w:rPr>
      </w:pPr>
      <w:r w:rsidRPr="00794881">
        <w:rPr>
          <w:sz w:val="28"/>
          <w:szCs w:val="28"/>
        </w:rPr>
        <w:t xml:space="preserve">по учебной работе           </w:t>
      </w:r>
      <w:proofErr w:type="spellStart"/>
      <w:r>
        <w:rPr>
          <w:sz w:val="28"/>
          <w:szCs w:val="28"/>
          <w:u w:val="single"/>
        </w:rPr>
        <w:t>Каллаур</w:t>
      </w:r>
      <w:proofErr w:type="spellEnd"/>
      <w:r>
        <w:rPr>
          <w:sz w:val="28"/>
          <w:szCs w:val="28"/>
          <w:u w:val="single"/>
        </w:rPr>
        <w:t xml:space="preserve"> Светлана Петровна</w:t>
      </w:r>
      <w:r w:rsidRPr="00794881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62</w:t>
      </w:r>
      <w:r w:rsidRPr="00794881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63</w:t>
      </w:r>
      <w:r w:rsidRPr="00794881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93</w:t>
      </w:r>
      <w:r w:rsidRPr="00794881">
        <w:rPr>
          <w:sz w:val="28"/>
          <w:szCs w:val="28"/>
          <w:u w:val="single"/>
        </w:rPr>
        <w:t xml:space="preserve">                                   </w:t>
      </w:r>
    </w:p>
    <w:p w14:paraId="1EA181A0" w14:textId="6C1BB1BE" w:rsidR="00794881" w:rsidRPr="00794881" w:rsidRDefault="00794881" w:rsidP="0079488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794881">
        <w:rPr>
          <w:sz w:val="14"/>
          <w:szCs w:val="14"/>
        </w:rPr>
        <w:tab/>
        <w:t xml:space="preserve">(фамилия, имя, </w:t>
      </w:r>
      <w:proofErr w:type="gramStart"/>
      <w:r w:rsidRPr="00794881">
        <w:rPr>
          <w:sz w:val="14"/>
          <w:szCs w:val="14"/>
        </w:rPr>
        <w:t xml:space="preserve">отчество) </w:t>
      </w:r>
      <w:r>
        <w:rPr>
          <w:sz w:val="14"/>
          <w:szCs w:val="14"/>
        </w:rPr>
        <w:t xml:space="preserve"> </w:t>
      </w:r>
      <w:r w:rsidRPr="00794881">
        <w:rPr>
          <w:sz w:val="14"/>
          <w:szCs w:val="14"/>
        </w:rPr>
        <w:t xml:space="preserve"> </w:t>
      </w:r>
      <w:proofErr w:type="gramEnd"/>
      <w:r w:rsidRPr="00794881">
        <w:rPr>
          <w:sz w:val="14"/>
          <w:szCs w:val="14"/>
        </w:rPr>
        <w:t>(телефон)</w:t>
      </w:r>
    </w:p>
    <w:p w14:paraId="34F687E8" w14:textId="77777777" w:rsidR="00794881" w:rsidRPr="00794881" w:rsidRDefault="00794881" w:rsidP="00794881">
      <w:pPr>
        <w:tabs>
          <w:tab w:val="left" w:pos="9639"/>
        </w:tabs>
        <w:rPr>
          <w:sz w:val="28"/>
          <w:szCs w:val="28"/>
        </w:rPr>
      </w:pPr>
      <w:r w:rsidRPr="00794881">
        <w:rPr>
          <w:sz w:val="28"/>
          <w:szCs w:val="28"/>
        </w:rPr>
        <w:t>Заместитель директора</w:t>
      </w:r>
    </w:p>
    <w:p w14:paraId="70C88C45" w14:textId="01CDB279" w:rsidR="00794881" w:rsidRPr="00794881" w:rsidRDefault="00794881" w:rsidP="00794881">
      <w:pPr>
        <w:tabs>
          <w:tab w:val="left" w:pos="9639"/>
        </w:tabs>
        <w:rPr>
          <w:sz w:val="28"/>
          <w:szCs w:val="28"/>
          <w:u w:val="single"/>
        </w:rPr>
      </w:pPr>
      <w:r w:rsidRPr="00794881">
        <w:rPr>
          <w:sz w:val="28"/>
          <w:szCs w:val="28"/>
        </w:rPr>
        <w:t xml:space="preserve">по воспитательной </w:t>
      </w:r>
      <w:proofErr w:type="gramStart"/>
      <w:r w:rsidRPr="00794881">
        <w:rPr>
          <w:sz w:val="28"/>
          <w:szCs w:val="28"/>
        </w:rPr>
        <w:t xml:space="preserve">работе  </w:t>
      </w:r>
      <w:r>
        <w:rPr>
          <w:sz w:val="28"/>
          <w:szCs w:val="28"/>
          <w:u w:val="single"/>
        </w:rPr>
        <w:t>Курбанова</w:t>
      </w:r>
      <w:proofErr w:type="gram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Зулейха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Шакировна</w:t>
      </w:r>
      <w:proofErr w:type="spellEnd"/>
      <w:r w:rsidRPr="00794881">
        <w:rPr>
          <w:sz w:val="28"/>
          <w:szCs w:val="28"/>
          <w:u w:val="single"/>
        </w:rPr>
        <w:t xml:space="preserve"> </w:t>
      </w:r>
    </w:p>
    <w:p w14:paraId="58BA2DB9" w14:textId="52DFBC0E" w:rsidR="00794881" w:rsidRPr="00794881" w:rsidRDefault="00794881" w:rsidP="0079488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794881">
        <w:rPr>
          <w:sz w:val="14"/>
          <w:szCs w:val="14"/>
        </w:rPr>
        <w:tab/>
        <w:t xml:space="preserve">(фамилия, имя, отчество)  </w:t>
      </w:r>
    </w:p>
    <w:p w14:paraId="7978F961" w14:textId="77777777" w:rsidR="00794881" w:rsidRPr="00794881" w:rsidRDefault="00794881" w:rsidP="00794881">
      <w:pPr>
        <w:tabs>
          <w:tab w:val="left" w:pos="9639"/>
        </w:tabs>
      </w:pPr>
    </w:p>
    <w:p w14:paraId="31040303" w14:textId="77777777" w:rsidR="00794881" w:rsidRPr="00794881" w:rsidRDefault="00794881" w:rsidP="00794881">
      <w:pPr>
        <w:tabs>
          <w:tab w:val="left" w:pos="9639"/>
        </w:tabs>
        <w:rPr>
          <w:sz w:val="28"/>
          <w:szCs w:val="28"/>
        </w:rPr>
      </w:pPr>
      <w:r w:rsidRPr="00794881">
        <w:rPr>
          <w:sz w:val="28"/>
          <w:szCs w:val="28"/>
        </w:rPr>
        <w:t xml:space="preserve">Ответственные работники </w:t>
      </w:r>
    </w:p>
    <w:p w14:paraId="01F45ED6" w14:textId="77777777" w:rsidR="00794881" w:rsidRPr="00794881" w:rsidRDefault="00794881" w:rsidP="00794881">
      <w:pPr>
        <w:tabs>
          <w:tab w:val="left" w:pos="9639"/>
        </w:tabs>
        <w:rPr>
          <w:sz w:val="28"/>
          <w:szCs w:val="28"/>
          <w:u w:val="single"/>
        </w:rPr>
      </w:pPr>
      <w:r w:rsidRPr="00794881">
        <w:rPr>
          <w:sz w:val="28"/>
          <w:szCs w:val="28"/>
        </w:rPr>
        <w:t xml:space="preserve">муниципального органа </w:t>
      </w:r>
      <w:r w:rsidRPr="00794881">
        <w:rPr>
          <w:sz w:val="28"/>
          <w:szCs w:val="28"/>
          <w:u w:val="single"/>
        </w:rPr>
        <w:t xml:space="preserve"> </w:t>
      </w:r>
    </w:p>
    <w:p w14:paraId="16E6FBEE" w14:textId="77777777" w:rsidR="00794881" w:rsidRPr="00794881" w:rsidRDefault="00794881" w:rsidP="00794881">
      <w:pPr>
        <w:tabs>
          <w:tab w:val="left" w:pos="9639"/>
        </w:tabs>
        <w:rPr>
          <w:sz w:val="28"/>
          <w:szCs w:val="28"/>
        </w:rPr>
      </w:pPr>
      <w:r w:rsidRPr="00794881">
        <w:rPr>
          <w:sz w:val="28"/>
          <w:szCs w:val="28"/>
        </w:rPr>
        <w:t xml:space="preserve">образования                          </w:t>
      </w:r>
    </w:p>
    <w:p w14:paraId="365B982E" w14:textId="77777777" w:rsidR="00794881" w:rsidRPr="00794881" w:rsidRDefault="00794881" w:rsidP="00794881">
      <w:pPr>
        <w:tabs>
          <w:tab w:val="left" w:pos="9639"/>
        </w:tabs>
        <w:rPr>
          <w:sz w:val="28"/>
          <w:szCs w:val="28"/>
          <w:u w:val="single"/>
        </w:rPr>
      </w:pPr>
      <w:r w:rsidRPr="00794881">
        <w:rPr>
          <w:sz w:val="28"/>
          <w:szCs w:val="28"/>
        </w:rPr>
        <w:t xml:space="preserve">                             </w:t>
      </w:r>
      <w:proofErr w:type="gramStart"/>
      <w:r w:rsidRPr="00794881">
        <w:rPr>
          <w:sz w:val="28"/>
          <w:szCs w:val="28"/>
        </w:rPr>
        <w:t xml:space="preserve">Начальник </w:t>
      </w:r>
      <w:r w:rsidRPr="00794881">
        <w:rPr>
          <w:sz w:val="28"/>
          <w:szCs w:val="28"/>
          <w:u w:val="single"/>
        </w:rPr>
        <w:t xml:space="preserve"> Управления</w:t>
      </w:r>
      <w:proofErr w:type="gramEnd"/>
      <w:r w:rsidRPr="00794881">
        <w:rPr>
          <w:sz w:val="28"/>
          <w:szCs w:val="28"/>
          <w:u w:val="single"/>
        </w:rPr>
        <w:t xml:space="preserve"> образования </w:t>
      </w:r>
    </w:p>
    <w:p w14:paraId="72E9E876" w14:textId="7573A767" w:rsidR="00794881" w:rsidRPr="00794881" w:rsidRDefault="00794881" w:rsidP="00794881">
      <w:pPr>
        <w:tabs>
          <w:tab w:val="left" w:pos="9639"/>
        </w:tabs>
        <w:rPr>
          <w:sz w:val="28"/>
          <w:szCs w:val="28"/>
          <w:u w:val="single"/>
        </w:rPr>
      </w:pPr>
      <w:r w:rsidRPr="00794881">
        <w:rPr>
          <w:sz w:val="28"/>
          <w:szCs w:val="28"/>
        </w:rPr>
        <w:t xml:space="preserve">                             </w:t>
      </w:r>
      <w:r w:rsidRPr="00794881">
        <w:rPr>
          <w:sz w:val="28"/>
          <w:szCs w:val="28"/>
          <w:u w:val="single"/>
        </w:rPr>
        <w:t xml:space="preserve">администрации </w:t>
      </w:r>
      <w:proofErr w:type="spellStart"/>
      <w:r w:rsidRPr="00794881">
        <w:rPr>
          <w:sz w:val="28"/>
          <w:szCs w:val="28"/>
          <w:u w:val="single"/>
        </w:rPr>
        <w:t>г.</w:t>
      </w:r>
      <w:r>
        <w:rPr>
          <w:sz w:val="28"/>
          <w:szCs w:val="28"/>
          <w:u w:val="single"/>
        </w:rPr>
        <w:t>Махачкалы</w:t>
      </w:r>
      <w:proofErr w:type="spellEnd"/>
      <w:r w:rsidRPr="00794881">
        <w:rPr>
          <w:sz w:val="28"/>
          <w:szCs w:val="28"/>
          <w:u w:val="single"/>
        </w:rPr>
        <w:t xml:space="preserve"> </w:t>
      </w:r>
    </w:p>
    <w:p w14:paraId="1287E936" w14:textId="632CEB6C" w:rsidR="00794881" w:rsidRPr="00794881" w:rsidRDefault="00794881" w:rsidP="00794881">
      <w:pPr>
        <w:tabs>
          <w:tab w:val="left" w:pos="9639"/>
        </w:tabs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Дибияев</w:t>
      </w:r>
      <w:proofErr w:type="spellEnd"/>
      <w:r>
        <w:rPr>
          <w:sz w:val="28"/>
          <w:szCs w:val="28"/>
          <w:u w:val="single"/>
        </w:rPr>
        <w:t xml:space="preserve"> Вадим Валерьевич</w:t>
      </w:r>
      <w:r w:rsidRPr="00794881">
        <w:rPr>
          <w:sz w:val="28"/>
          <w:szCs w:val="28"/>
          <w:u w:val="single"/>
        </w:rPr>
        <w:t xml:space="preserve"> </w:t>
      </w:r>
      <w:proofErr w:type="gramStart"/>
      <w:r w:rsidRPr="00794881">
        <w:rPr>
          <w:sz w:val="28"/>
          <w:szCs w:val="28"/>
          <w:u w:val="single"/>
        </w:rPr>
        <w:t xml:space="preserve"> </w:t>
      </w:r>
      <w:r w:rsidRPr="00794881">
        <w:rPr>
          <w:sz w:val="14"/>
          <w:szCs w:val="14"/>
        </w:rPr>
        <w:t xml:space="preserve">  (</w:t>
      </w:r>
      <w:proofErr w:type="gramEnd"/>
      <w:r w:rsidRPr="00794881">
        <w:rPr>
          <w:sz w:val="14"/>
          <w:szCs w:val="14"/>
        </w:rPr>
        <w:t>телефон)</w:t>
      </w:r>
      <w:r>
        <w:rPr>
          <w:sz w:val="28"/>
          <w:szCs w:val="28"/>
          <w:u w:val="single"/>
        </w:rPr>
        <w:t>67</w:t>
      </w:r>
      <w:r w:rsidRPr="00794881">
        <w:rPr>
          <w:sz w:val="28"/>
          <w:szCs w:val="28"/>
          <w:u w:val="single"/>
        </w:rPr>
        <w:t>-0</w:t>
      </w:r>
      <w:r>
        <w:rPr>
          <w:sz w:val="28"/>
          <w:szCs w:val="28"/>
          <w:u w:val="single"/>
        </w:rPr>
        <w:t>0</w:t>
      </w:r>
      <w:r w:rsidRPr="00794881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97</w:t>
      </w:r>
    </w:p>
    <w:p w14:paraId="030A774A" w14:textId="77777777" w:rsidR="00794881" w:rsidRPr="00794881" w:rsidRDefault="00794881" w:rsidP="00794881">
      <w:pPr>
        <w:rPr>
          <w:sz w:val="28"/>
          <w:szCs w:val="28"/>
          <w:u w:val="single"/>
        </w:rPr>
      </w:pPr>
    </w:p>
    <w:p w14:paraId="438F0DFA" w14:textId="77777777" w:rsidR="00794881" w:rsidRPr="00794881" w:rsidRDefault="00794881" w:rsidP="00794881">
      <w:pPr>
        <w:rPr>
          <w:sz w:val="28"/>
          <w:szCs w:val="28"/>
        </w:rPr>
      </w:pPr>
    </w:p>
    <w:p w14:paraId="6217FD39" w14:textId="77777777" w:rsidR="00794881" w:rsidRPr="00794881" w:rsidRDefault="00794881" w:rsidP="00794881">
      <w:pPr>
        <w:rPr>
          <w:sz w:val="28"/>
          <w:szCs w:val="28"/>
        </w:rPr>
      </w:pPr>
      <w:r w:rsidRPr="00794881">
        <w:rPr>
          <w:sz w:val="28"/>
          <w:szCs w:val="28"/>
        </w:rPr>
        <w:t xml:space="preserve">Ответственные </w:t>
      </w:r>
    </w:p>
    <w:p w14:paraId="71522342" w14:textId="77777777" w:rsidR="00F75A0B" w:rsidRDefault="00794881" w:rsidP="00794881">
      <w:pPr>
        <w:rPr>
          <w:sz w:val="28"/>
          <w:szCs w:val="28"/>
        </w:rPr>
      </w:pPr>
      <w:r w:rsidRPr="00794881">
        <w:rPr>
          <w:sz w:val="28"/>
          <w:szCs w:val="28"/>
        </w:rPr>
        <w:t xml:space="preserve">от   Госавтоинспекции           </w:t>
      </w:r>
    </w:p>
    <w:p w14:paraId="55F45AAE" w14:textId="77777777" w:rsidR="00F75A0B" w:rsidRDefault="00F75A0B" w:rsidP="00F75A0B">
      <w:pPr>
        <w:ind w:left="2124" w:firstLine="708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Старший инспектор пропаганды БДД        </w:t>
      </w:r>
    </w:p>
    <w:p w14:paraId="067CA287" w14:textId="739C8056" w:rsidR="00F75A0B" w:rsidRDefault="00F75A0B" w:rsidP="00F75A0B">
      <w:pPr>
        <w:ind w:left="2124" w:firstLine="708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ОГИБДД Управление МВД России по </w:t>
      </w:r>
      <w:proofErr w:type="spellStart"/>
      <w:r>
        <w:rPr>
          <w:sz w:val="28"/>
          <w:szCs w:val="28"/>
          <w:u w:val="single"/>
        </w:rPr>
        <w:t>г.Махачкала</w:t>
      </w:r>
      <w:proofErr w:type="spellEnd"/>
      <w:r>
        <w:rPr>
          <w:sz w:val="28"/>
          <w:szCs w:val="28"/>
          <w:u w:val="single"/>
        </w:rPr>
        <w:t xml:space="preserve">    </w:t>
      </w:r>
    </w:p>
    <w:p w14:paraId="4D5A5689" w14:textId="2A57D46A" w:rsidR="00794881" w:rsidRPr="00794881" w:rsidRDefault="00F75A0B" w:rsidP="00F75A0B">
      <w:pPr>
        <w:ind w:left="2124" w:firstLine="708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Джапаров М.М.</w:t>
      </w:r>
    </w:p>
    <w:p w14:paraId="1DB6B604" w14:textId="24280C6E" w:rsidR="00794881" w:rsidRPr="00794881" w:rsidRDefault="00794881" w:rsidP="00794881">
      <w:pPr>
        <w:jc w:val="center"/>
        <w:rPr>
          <w:sz w:val="28"/>
          <w:szCs w:val="28"/>
          <w:u w:val="single"/>
        </w:rPr>
      </w:pPr>
      <w:r w:rsidRPr="00794881">
        <w:rPr>
          <w:sz w:val="28"/>
          <w:szCs w:val="28"/>
          <w:u w:val="single"/>
        </w:rPr>
        <w:t xml:space="preserve">     </w:t>
      </w:r>
    </w:p>
    <w:p w14:paraId="05716EAE" w14:textId="6B9617CF" w:rsidR="00794881" w:rsidRPr="00794881" w:rsidRDefault="00794881" w:rsidP="00794881">
      <w:pPr>
        <w:rPr>
          <w:sz w:val="28"/>
          <w:szCs w:val="28"/>
          <w:u w:val="single"/>
        </w:rPr>
      </w:pPr>
      <w:r w:rsidRPr="00794881">
        <w:rPr>
          <w:sz w:val="28"/>
          <w:szCs w:val="28"/>
        </w:rPr>
        <w:t xml:space="preserve">                                                                                    </w:t>
      </w:r>
    </w:p>
    <w:p w14:paraId="6BAFB7AA" w14:textId="77777777" w:rsidR="00794881" w:rsidRPr="00794881" w:rsidRDefault="00794881" w:rsidP="00794881">
      <w:pPr>
        <w:tabs>
          <w:tab w:val="left" w:pos="9639"/>
        </w:tabs>
        <w:rPr>
          <w:sz w:val="28"/>
          <w:szCs w:val="28"/>
        </w:rPr>
      </w:pPr>
      <w:r w:rsidRPr="00794881">
        <w:rPr>
          <w:sz w:val="28"/>
          <w:szCs w:val="28"/>
        </w:rPr>
        <w:t xml:space="preserve">Ответственные работники </w:t>
      </w:r>
    </w:p>
    <w:p w14:paraId="4F25E646" w14:textId="77777777" w:rsidR="00794881" w:rsidRPr="00794881" w:rsidRDefault="00794881" w:rsidP="00794881">
      <w:pPr>
        <w:tabs>
          <w:tab w:val="left" w:pos="9639"/>
        </w:tabs>
        <w:rPr>
          <w:sz w:val="28"/>
          <w:szCs w:val="28"/>
          <w:u w:val="single"/>
        </w:rPr>
      </w:pPr>
      <w:r w:rsidRPr="00794881">
        <w:rPr>
          <w:sz w:val="28"/>
          <w:szCs w:val="28"/>
        </w:rPr>
        <w:t>за мероприятия по профилактике</w:t>
      </w:r>
    </w:p>
    <w:p w14:paraId="7BFFEC75" w14:textId="77777777" w:rsidR="00794881" w:rsidRPr="00794881" w:rsidRDefault="00794881" w:rsidP="00794881">
      <w:pPr>
        <w:tabs>
          <w:tab w:val="left" w:pos="9639"/>
        </w:tabs>
        <w:rPr>
          <w:sz w:val="28"/>
          <w:szCs w:val="28"/>
        </w:rPr>
      </w:pPr>
      <w:r w:rsidRPr="00794881">
        <w:rPr>
          <w:sz w:val="28"/>
          <w:szCs w:val="28"/>
        </w:rPr>
        <w:t xml:space="preserve">детского травматизма    заместитель </w:t>
      </w:r>
      <w:proofErr w:type="gramStart"/>
      <w:r w:rsidRPr="00794881">
        <w:rPr>
          <w:sz w:val="28"/>
          <w:szCs w:val="28"/>
        </w:rPr>
        <w:t>директора  по</w:t>
      </w:r>
      <w:proofErr w:type="gramEnd"/>
      <w:r w:rsidRPr="00794881">
        <w:rPr>
          <w:sz w:val="28"/>
          <w:szCs w:val="28"/>
        </w:rPr>
        <w:t xml:space="preserve"> ВР</w:t>
      </w:r>
    </w:p>
    <w:p w14:paraId="241F4D53" w14:textId="77777777" w:rsidR="00794881" w:rsidRPr="00794881" w:rsidRDefault="00794881" w:rsidP="0079488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794881">
        <w:rPr>
          <w:sz w:val="14"/>
          <w:szCs w:val="14"/>
        </w:rPr>
        <w:tab/>
        <w:t xml:space="preserve">           (должность)                                                     </w:t>
      </w:r>
    </w:p>
    <w:p w14:paraId="5FE636B4" w14:textId="0E868F32" w:rsidR="00794881" w:rsidRPr="00794881" w:rsidRDefault="00794881" w:rsidP="00794881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  <w:u w:val="single"/>
        </w:rPr>
      </w:pPr>
      <w:r w:rsidRPr="00794881">
        <w:rPr>
          <w:sz w:val="28"/>
          <w:szCs w:val="28"/>
          <w:u w:val="single"/>
        </w:rPr>
        <w:t xml:space="preserve">Курбанова </w:t>
      </w:r>
      <w:proofErr w:type="spellStart"/>
      <w:r w:rsidRPr="00794881">
        <w:rPr>
          <w:sz w:val="28"/>
          <w:szCs w:val="28"/>
          <w:u w:val="single"/>
        </w:rPr>
        <w:t>Зулейха</w:t>
      </w:r>
      <w:proofErr w:type="spellEnd"/>
      <w:r w:rsidRPr="00794881">
        <w:rPr>
          <w:sz w:val="28"/>
          <w:szCs w:val="28"/>
          <w:u w:val="single"/>
        </w:rPr>
        <w:t xml:space="preserve"> </w:t>
      </w:r>
      <w:proofErr w:type="spellStart"/>
      <w:r w:rsidRPr="00794881">
        <w:rPr>
          <w:sz w:val="28"/>
          <w:szCs w:val="28"/>
          <w:u w:val="single"/>
        </w:rPr>
        <w:t>Шакировна</w:t>
      </w:r>
      <w:proofErr w:type="spellEnd"/>
    </w:p>
    <w:p w14:paraId="6E490540" w14:textId="77777777" w:rsidR="00C20FAE" w:rsidRDefault="00C20FAE" w:rsidP="00C20FAE">
      <w:pPr>
        <w:jc w:val="both"/>
        <w:rPr>
          <w:sz w:val="28"/>
          <w:szCs w:val="28"/>
        </w:rPr>
      </w:pPr>
    </w:p>
    <w:p w14:paraId="025B5EF1" w14:textId="33B61B48" w:rsidR="00C20FAE" w:rsidRDefault="00C20FAE" w:rsidP="00C20FAE">
      <w:pPr>
        <w:jc w:val="both"/>
        <w:rPr>
          <w:sz w:val="28"/>
          <w:szCs w:val="28"/>
        </w:rPr>
      </w:pPr>
    </w:p>
    <w:p w14:paraId="6C416AFA" w14:textId="77777777" w:rsidR="00794881" w:rsidRDefault="00794881" w:rsidP="00C20FAE">
      <w:pPr>
        <w:jc w:val="both"/>
        <w:rPr>
          <w:sz w:val="28"/>
          <w:szCs w:val="28"/>
        </w:rPr>
      </w:pPr>
    </w:p>
    <w:p w14:paraId="611AEF22" w14:textId="1CA0592A" w:rsidR="00233772" w:rsidRPr="00233772" w:rsidRDefault="00233772" w:rsidP="00233772">
      <w:pPr>
        <w:jc w:val="both"/>
        <w:rPr>
          <w:sz w:val="28"/>
          <w:szCs w:val="28"/>
          <w:u w:val="single"/>
        </w:rPr>
      </w:pPr>
      <w:r w:rsidRPr="00233772">
        <w:rPr>
          <w:sz w:val="28"/>
          <w:szCs w:val="28"/>
        </w:rPr>
        <w:t xml:space="preserve">Начальник МКУ "Управление Промышленности, Транспорта, Связи и Дорожного Хозяйства </w:t>
      </w:r>
      <w:proofErr w:type="spellStart"/>
      <w:r>
        <w:rPr>
          <w:sz w:val="28"/>
          <w:szCs w:val="28"/>
        </w:rPr>
        <w:t>г</w:t>
      </w:r>
      <w:r w:rsidRPr="00233772">
        <w:rPr>
          <w:sz w:val="28"/>
          <w:szCs w:val="28"/>
        </w:rPr>
        <w:t>.Махачкалы</w:t>
      </w:r>
      <w:proofErr w:type="spellEnd"/>
      <w:r w:rsidRPr="00233772">
        <w:rPr>
          <w:sz w:val="28"/>
          <w:szCs w:val="28"/>
        </w:rPr>
        <w:t xml:space="preserve">"    </w:t>
      </w:r>
      <w:proofErr w:type="spellStart"/>
      <w:r>
        <w:rPr>
          <w:sz w:val="28"/>
          <w:szCs w:val="28"/>
          <w:u w:val="single"/>
        </w:rPr>
        <w:t>Маламагомедов</w:t>
      </w:r>
      <w:proofErr w:type="spellEnd"/>
      <w:r>
        <w:rPr>
          <w:sz w:val="28"/>
          <w:szCs w:val="28"/>
          <w:u w:val="single"/>
        </w:rPr>
        <w:t xml:space="preserve"> М.К.</w:t>
      </w:r>
      <w:r w:rsidRPr="00233772"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>56</w:t>
      </w:r>
      <w:r w:rsidRPr="00233772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55</w:t>
      </w:r>
      <w:r w:rsidRPr="00233772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65</w:t>
      </w:r>
      <w:r w:rsidRPr="00233772">
        <w:rPr>
          <w:sz w:val="28"/>
          <w:szCs w:val="28"/>
          <w:u w:val="single"/>
        </w:rPr>
        <w:t xml:space="preserve">. </w:t>
      </w:r>
    </w:p>
    <w:p w14:paraId="6154CCAF" w14:textId="77777777" w:rsidR="00233772" w:rsidRPr="00233772" w:rsidRDefault="00233772" w:rsidP="00233772">
      <w:pPr>
        <w:jc w:val="right"/>
        <w:rPr>
          <w:sz w:val="28"/>
          <w:szCs w:val="28"/>
          <w:u w:val="single"/>
        </w:rPr>
      </w:pPr>
      <w:r w:rsidRPr="00233772">
        <w:rPr>
          <w:sz w:val="28"/>
          <w:szCs w:val="28"/>
          <w:u w:val="single"/>
        </w:rPr>
        <w:t xml:space="preserve">  </w:t>
      </w:r>
    </w:p>
    <w:p w14:paraId="0D3D2D8B" w14:textId="77777777" w:rsidR="00233772" w:rsidRPr="00233772" w:rsidRDefault="00233772" w:rsidP="00233772">
      <w:pPr>
        <w:tabs>
          <w:tab w:val="left" w:pos="9639"/>
        </w:tabs>
      </w:pPr>
    </w:p>
    <w:p w14:paraId="7F08EA69" w14:textId="5ABBD6EC" w:rsidR="00233772" w:rsidRPr="00233772" w:rsidRDefault="00233772" w:rsidP="00233772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233772">
        <w:rPr>
          <w:sz w:val="28"/>
          <w:szCs w:val="28"/>
        </w:rPr>
        <w:t xml:space="preserve">Количество </w:t>
      </w:r>
      <w:proofErr w:type="gramStart"/>
      <w:r w:rsidRPr="00233772">
        <w:rPr>
          <w:sz w:val="28"/>
          <w:szCs w:val="28"/>
        </w:rPr>
        <w:t xml:space="preserve">учащихся  </w:t>
      </w:r>
      <w:r w:rsidRPr="00233772">
        <w:rPr>
          <w:sz w:val="28"/>
          <w:szCs w:val="28"/>
          <w:u w:val="single"/>
        </w:rPr>
        <w:t>2600</w:t>
      </w:r>
      <w:proofErr w:type="gramEnd"/>
      <w:r w:rsidRPr="00233772">
        <w:rPr>
          <w:sz w:val="28"/>
          <w:szCs w:val="28"/>
          <w:u w:val="single"/>
        </w:rPr>
        <w:t xml:space="preserve"> </w:t>
      </w:r>
    </w:p>
    <w:p w14:paraId="1F54239B" w14:textId="342A1275" w:rsidR="00233772" w:rsidRPr="00233772" w:rsidRDefault="00233772" w:rsidP="00233772">
      <w:pPr>
        <w:tabs>
          <w:tab w:val="left" w:pos="9639"/>
        </w:tabs>
        <w:rPr>
          <w:sz w:val="28"/>
          <w:szCs w:val="28"/>
        </w:rPr>
      </w:pPr>
      <w:r w:rsidRPr="00233772">
        <w:rPr>
          <w:sz w:val="28"/>
          <w:szCs w:val="28"/>
        </w:rPr>
        <w:t xml:space="preserve">Наличие уголка по БДД                   </w:t>
      </w:r>
      <w:r w:rsidRPr="00233772">
        <w:rPr>
          <w:sz w:val="28"/>
          <w:szCs w:val="28"/>
          <w:u w:val="single"/>
        </w:rPr>
        <w:t xml:space="preserve">имеется, </w:t>
      </w:r>
      <w:r>
        <w:rPr>
          <w:sz w:val="28"/>
          <w:szCs w:val="28"/>
          <w:u w:val="single"/>
        </w:rPr>
        <w:t>3 этаж школы</w:t>
      </w:r>
      <w:r w:rsidRPr="00233772">
        <w:rPr>
          <w:sz w:val="28"/>
          <w:szCs w:val="28"/>
        </w:rPr>
        <w:t xml:space="preserve">                          </w:t>
      </w:r>
    </w:p>
    <w:p w14:paraId="1FE2297B" w14:textId="77777777" w:rsidR="00233772" w:rsidRPr="00233772" w:rsidRDefault="00233772" w:rsidP="00233772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233772"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14:paraId="425E05D0" w14:textId="77777777" w:rsidR="00233772" w:rsidRPr="00233772" w:rsidRDefault="00233772" w:rsidP="00233772">
      <w:pPr>
        <w:tabs>
          <w:tab w:val="left" w:pos="9639"/>
        </w:tabs>
        <w:rPr>
          <w:sz w:val="28"/>
          <w:szCs w:val="28"/>
        </w:rPr>
      </w:pPr>
    </w:p>
    <w:p w14:paraId="2C11C3E5" w14:textId="6D62A8A1" w:rsidR="00233772" w:rsidRPr="00233772" w:rsidRDefault="00233772" w:rsidP="00233772">
      <w:pPr>
        <w:tabs>
          <w:tab w:val="left" w:pos="9639"/>
        </w:tabs>
        <w:rPr>
          <w:sz w:val="28"/>
          <w:szCs w:val="28"/>
          <w:u w:val="single"/>
        </w:rPr>
      </w:pPr>
      <w:r w:rsidRPr="00233772">
        <w:rPr>
          <w:sz w:val="28"/>
          <w:szCs w:val="28"/>
        </w:rPr>
        <w:t xml:space="preserve">Наличие класса по </w:t>
      </w:r>
      <w:proofErr w:type="gramStart"/>
      <w:r w:rsidRPr="00233772">
        <w:rPr>
          <w:sz w:val="28"/>
          <w:szCs w:val="28"/>
        </w:rPr>
        <w:t xml:space="preserve">БДД  </w:t>
      </w:r>
      <w:r w:rsidRPr="00233772">
        <w:rPr>
          <w:sz w:val="28"/>
          <w:szCs w:val="28"/>
          <w:u w:val="single"/>
        </w:rPr>
        <w:t>Отряд</w:t>
      </w:r>
      <w:proofErr w:type="gramEnd"/>
      <w:r w:rsidRPr="00233772">
        <w:rPr>
          <w:sz w:val="28"/>
          <w:szCs w:val="28"/>
          <w:u w:val="single"/>
        </w:rPr>
        <w:t xml:space="preserve"> «ЮИД»  6</w:t>
      </w:r>
      <w:r>
        <w:rPr>
          <w:sz w:val="28"/>
          <w:szCs w:val="28"/>
          <w:u w:val="single"/>
        </w:rPr>
        <w:t xml:space="preserve"> «2»</w:t>
      </w:r>
      <w:r w:rsidRPr="00233772">
        <w:rPr>
          <w:sz w:val="28"/>
          <w:szCs w:val="28"/>
          <w:u w:val="single"/>
        </w:rPr>
        <w:t xml:space="preserve"> класс, руководитель</w:t>
      </w:r>
    </w:p>
    <w:p w14:paraId="4094FF09" w14:textId="06A18600" w:rsidR="00233772" w:rsidRPr="00233772" w:rsidRDefault="00233772" w:rsidP="00233772">
      <w:pPr>
        <w:tabs>
          <w:tab w:val="left" w:pos="9639"/>
        </w:tabs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Гусенова</w:t>
      </w:r>
      <w:proofErr w:type="spellEnd"/>
      <w:r>
        <w:rPr>
          <w:sz w:val="28"/>
          <w:szCs w:val="28"/>
          <w:u w:val="single"/>
        </w:rPr>
        <w:t xml:space="preserve"> А.М</w:t>
      </w:r>
      <w:r w:rsidRPr="00233772">
        <w:rPr>
          <w:sz w:val="28"/>
          <w:szCs w:val="28"/>
          <w:u w:val="single"/>
        </w:rPr>
        <w:t xml:space="preserve">.  (кабинет </w:t>
      </w:r>
      <w:r>
        <w:rPr>
          <w:sz w:val="28"/>
          <w:szCs w:val="28"/>
          <w:u w:val="single"/>
        </w:rPr>
        <w:t>№25</w:t>
      </w:r>
      <w:r w:rsidRPr="00233772">
        <w:rPr>
          <w:sz w:val="28"/>
          <w:szCs w:val="28"/>
          <w:u w:val="single"/>
        </w:rPr>
        <w:t>)</w:t>
      </w:r>
    </w:p>
    <w:p w14:paraId="2F08C3C1" w14:textId="62958FD7" w:rsidR="00233772" w:rsidRPr="00233772" w:rsidRDefault="00233772" w:rsidP="00233772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233772">
        <w:rPr>
          <w:i/>
          <w:sz w:val="20"/>
          <w:szCs w:val="20"/>
        </w:rPr>
        <w:t xml:space="preserve">                                         </w:t>
      </w:r>
      <w:r>
        <w:rPr>
          <w:i/>
          <w:sz w:val="20"/>
          <w:szCs w:val="20"/>
        </w:rPr>
        <w:t xml:space="preserve"> </w:t>
      </w:r>
      <w:r w:rsidRPr="00233772">
        <w:rPr>
          <w:i/>
          <w:sz w:val="20"/>
          <w:szCs w:val="20"/>
        </w:rPr>
        <w:t>(если имеется, указать место расположения)</w:t>
      </w:r>
    </w:p>
    <w:p w14:paraId="7E4A8186" w14:textId="77777777" w:rsidR="00233772" w:rsidRPr="00233772" w:rsidRDefault="00233772" w:rsidP="00233772">
      <w:pPr>
        <w:tabs>
          <w:tab w:val="left" w:pos="9639"/>
        </w:tabs>
        <w:rPr>
          <w:sz w:val="28"/>
          <w:szCs w:val="28"/>
        </w:rPr>
      </w:pPr>
    </w:p>
    <w:p w14:paraId="0B57FDA6" w14:textId="7C4D629E" w:rsidR="00233772" w:rsidRPr="00233772" w:rsidRDefault="00233772" w:rsidP="00233772">
      <w:pPr>
        <w:tabs>
          <w:tab w:val="left" w:pos="9639"/>
        </w:tabs>
        <w:rPr>
          <w:sz w:val="28"/>
          <w:szCs w:val="28"/>
        </w:rPr>
      </w:pPr>
      <w:r w:rsidRPr="00233772">
        <w:rPr>
          <w:sz w:val="28"/>
          <w:szCs w:val="28"/>
        </w:rPr>
        <w:t xml:space="preserve">Наличие </w:t>
      </w:r>
      <w:proofErr w:type="spellStart"/>
      <w:r w:rsidRPr="00233772">
        <w:rPr>
          <w:sz w:val="28"/>
          <w:szCs w:val="28"/>
        </w:rPr>
        <w:t>автогородка</w:t>
      </w:r>
      <w:proofErr w:type="spellEnd"/>
      <w:r w:rsidRPr="00233772">
        <w:rPr>
          <w:sz w:val="28"/>
          <w:szCs w:val="28"/>
        </w:rPr>
        <w:t xml:space="preserve"> (площадки) по БДД </w:t>
      </w:r>
      <w:r w:rsidRPr="00233772">
        <w:rPr>
          <w:sz w:val="28"/>
          <w:szCs w:val="28"/>
          <w:u w:val="single"/>
        </w:rPr>
        <w:t xml:space="preserve">имеется, </w:t>
      </w:r>
      <w:r>
        <w:rPr>
          <w:sz w:val="28"/>
          <w:szCs w:val="28"/>
          <w:u w:val="single"/>
        </w:rPr>
        <w:t>во дворе школы</w:t>
      </w:r>
      <w:r w:rsidRPr="00233772">
        <w:rPr>
          <w:sz w:val="28"/>
          <w:szCs w:val="28"/>
          <w:u w:val="single"/>
        </w:rPr>
        <w:t xml:space="preserve"> </w:t>
      </w:r>
    </w:p>
    <w:p w14:paraId="49AA8878" w14:textId="77777777" w:rsidR="00233772" w:rsidRPr="00233772" w:rsidRDefault="00233772" w:rsidP="00233772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7EB27732" w14:textId="77777777" w:rsidR="00233772" w:rsidRDefault="00233772" w:rsidP="00233772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233772">
        <w:rPr>
          <w:sz w:val="28"/>
          <w:szCs w:val="28"/>
        </w:rPr>
        <w:t xml:space="preserve">Наличие автобуса в </w:t>
      </w:r>
      <w:proofErr w:type="gramStart"/>
      <w:r w:rsidRPr="00233772">
        <w:rPr>
          <w:sz w:val="28"/>
          <w:szCs w:val="28"/>
        </w:rPr>
        <w:t xml:space="preserve">ОУ  </w:t>
      </w:r>
      <w:r w:rsidRPr="00233772">
        <w:rPr>
          <w:sz w:val="28"/>
          <w:szCs w:val="28"/>
          <w:u w:val="single"/>
        </w:rPr>
        <w:t>нет</w:t>
      </w:r>
      <w:proofErr w:type="gramEnd"/>
    </w:p>
    <w:p w14:paraId="3356CB24" w14:textId="03025990" w:rsidR="00233772" w:rsidRPr="00233772" w:rsidRDefault="00233772" w:rsidP="00233772">
      <w:pPr>
        <w:tabs>
          <w:tab w:val="left" w:pos="9639"/>
        </w:tabs>
        <w:rPr>
          <w:sz w:val="28"/>
          <w:szCs w:val="28"/>
        </w:rPr>
      </w:pPr>
    </w:p>
    <w:p w14:paraId="23BBE38B" w14:textId="64608B30" w:rsidR="00233772" w:rsidRPr="00233772" w:rsidRDefault="00233772" w:rsidP="00233772">
      <w:pPr>
        <w:tabs>
          <w:tab w:val="left" w:pos="9639"/>
        </w:tabs>
        <w:rPr>
          <w:sz w:val="20"/>
          <w:szCs w:val="20"/>
        </w:rPr>
      </w:pPr>
      <w:r w:rsidRPr="00233772">
        <w:rPr>
          <w:sz w:val="20"/>
          <w:szCs w:val="20"/>
        </w:rPr>
        <w:t xml:space="preserve">                                                                                   </w:t>
      </w:r>
    </w:p>
    <w:p w14:paraId="7A151F90" w14:textId="77777777" w:rsidR="00233772" w:rsidRPr="00233772" w:rsidRDefault="00233772" w:rsidP="00233772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233772">
        <w:rPr>
          <w:sz w:val="28"/>
          <w:szCs w:val="28"/>
        </w:rPr>
        <w:t xml:space="preserve">Время занятий в ОУ:    </w:t>
      </w:r>
    </w:p>
    <w:p w14:paraId="1768CFE0" w14:textId="77777777" w:rsidR="00233772" w:rsidRPr="00233772" w:rsidRDefault="00233772" w:rsidP="0023377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233772">
        <w:rPr>
          <w:b/>
          <w:sz w:val="28"/>
          <w:szCs w:val="28"/>
        </w:rPr>
        <w:t>Расписание звонков</w:t>
      </w:r>
    </w:p>
    <w:p w14:paraId="4118ED5F" w14:textId="46714200" w:rsidR="00233772" w:rsidRPr="00233772" w:rsidRDefault="00233772" w:rsidP="00233772">
      <w:pPr>
        <w:rPr>
          <w:sz w:val="28"/>
          <w:szCs w:val="28"/>
        </w:rPr>
      </w:pPr>
      <w:r w:rsidRPr="00233772">
        <w:rPr>
          <w:sz w:val="28"/>
          <w:szCs w:val="28"/>
        </w:rPr>
        <w:t>Первая смена</w:t>
      </w:r>
      <w:r>
        <w:rPr>
          <w:sz w:val="28"/>
          <w:szCs w:val="28"/>
        </w:rPr>
        <w:t xml:space="preserve">                    </w:t>
      </w:r>
      <w:r w:rsidRPr="00233772">
        <w:rPr>
          <w:sz w:val="28"/>
          <w:szCs w:val="28"/>
        </w:rPr>
        <w:t xml:space="preserve">  </w:t>
      </w:r>
      <w:r>
        <w:rPr>
          <w:sz w:val="28"/>
          <w:szCs w:val="28"/>
        </w:rPr>
        <w:t>Вторая смена</w:t>
      </w:r>
      <w:r w:rsidRPr="00233772">
        <w:rPr>
          <w:sz w:val="28"/>
          <w:szCs w:val="28"/>
        </w:rPr>
        <w:t xml:space="preserve">   </w:t>
      </w:r>
    </w:p>
    <w:p w14:paraId="7457380A" w14:textId="77777777" w:rsidR="00233772" w:rsidRPr="00233772" w:rsidRDefault="00233772" w:rsidP="00233772">
      <w:pPr>
        <w:rPr>
          <w:sz w:val="28"/>
          <w:szCs w:val="28"/>
        </w:rPr>
      </w:pPr>
    </w:p>
    <w:p w14:paraId="510DDDD4" w14:textId="2FD77A97" w:rsidR="00233772" w:rsidRPr="00233772" w:rsidRDefault="00233772" w:rsidP="0023377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15AE">
        <w:rPr>
          <w:sz w:val="28"/>
          <w:szCs w:val="28"/>
        </w:rPr>
        <w:t>8.00 - 8.4</w:t>
      </w:r>
      <w:r w:rsidRPr="00233772">
        <w:rPr>
          <w:sz w:val="28"/>
          <w:szCs w:val="28"/>
        </w:rPr>
        <w:t>5</w:t>
      </w:r>
      <w:r>
        <w:rPr>
          <w:sz w:val="28"/>
          <w:szCs w:val="28"/>
        </w:rPr>
        <w:t xml:space="preserve">                            </w:t>
      </w:r>
      <w:r w:rsidRPr="00233772">
        <w:rPr>
          <w:sz w:val="28"/>
          <w:szCs w:val="28"/>
        </w:rPr>
        <w:t>13.30 - 14.15</w:t>
      </w:r>
    </w:p>
    <w:p w14:paraId="1C03F425" w14:textId="21ADB024" w:rsidR="00233772" w:rsidRPr="00233772" w:rsidRDefault="00233772" w:rsidP="0023377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15AE">
        <w:rPr>
          <w:sz w:val="28"/>
          <w:szCs w:val="28"/>
        </w:rPr>
        <w:t>8.</w:t>
      </w:r>
      <w:r w:rsidRPr="00233772">
        <w:rPr>
          <w:sz w:val="28"/>
          <w:szCs w:val="28"/>
        </w:rPr>
        <w:t>5</w:t>
      </w:r>
      <w:r w:rsidR="002E15AE">
        <w:rPr>
          <w:sz w:val="28"/>
          <w:szCs w:val="28"/>
        </w:rPr>
        <w:t>0</w:t>
      </w:r>
      <w:r w:rsidRPr="00233772">
        <w:rPr>
          <w:sz w:val="28"/>
          <w:szCs w:val="28"/>
        </w:rPr>
        <w:t xml:space="preserve"> - </w:t>
      </w:r>
      <w:r w:rsidR="002E15AE">
        <w:rPr>
          <w:sz w:val="28"/>
          <w:szCs w:val="28"/>
        </w:rPr>
        <w:t>9.35</w:t>
      </w:r>
      <w:r w:rsidRPr="00233772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</w:t>
      </w:r>
      <w:r w:rsidR="002E15AE">
        <w:rPr>
          <w:sz w:val="28"/>
          <w:szCs w:val="28"/>
        </w:rPr>
        <w:t xml:space="preserve">  </w:t>
      </w:r>
      <w:r w:rsidRPr="00233772">
        <w:rPr>
          <w:sz w:val="28"/>
          <w:szCs w:val="28"/>
        </w:rPr>
        <w:t>14.20 - 15.05</w:t>
      </w:r>
    </w:p>
    <w:p w14:paraId="5EB9F905" w14:textId="4A1966C4" w:rsidR="00233772" w:rsidRPr="00233772" w:rsidRDefault="00233772" w:rsidP="0023377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15AE">
        <w:rPr>
          <w:sz w:val="28"/>
          <w:szCs w:val="28"/>
        </w:rPr>
        <w:t>9-4</w:t>
      </w:r>
      <w:r w:rsidRPr="00233772">
        <w:rPr>
          <w:sz w:val="28"/>
          <w:szCs w:val="28"/>
        </w:rPr>
        <w:t>5 - 1</w:t>
      </w:r>
      <w:r w:rsidR="002E15AE">
        <w:rPr>
          <w:sz w:val="28"/>
          <w:szCs w:val="28"/>
        </w:rPr>
        <w:t>0.3</w:t>
      </w:r>
      <w:r w:rsidRPr="00233772">
        <w:rPr>
          <w:sz w:val="28"/>
          <w:szCs w:val="28"/>
        </w:rPr>
        <w:t xml:space="preserve">0                      </w:t>
      </w:r>
      <w:r>
        <w:rPr>
          <w:sz w:val="28"/>
          <w:szCs w:val="28"/>
        </w:rPr>
        <w:t xml:space="preserve">  </w:t>
      </w:r>
      <w:r w:rsidR="002E15AE">
        <w:rPr>
          <w:sz w:val="28"/>
          <w:szCs w:val="28"/>
        </w:rPr>
        <w:t xml:space="preserve">  </w:t>
      </w:r>
      <w:r w:rsidRPr="00233772">
        <w:rPr>
          <w:sz w:val="28"/>
          <w:szCs w:val="28"/>
        </w:rPr>
        <w:t>15.15 - 16.00</w:t>
      </w:r>
    </w:p>
    <w:p w14:paraId="1F931CE5" w14:textId="256C8A1D" w:rsidR="00233772" w:rsidRPr="00233772" w:rsidRDefault="00233772" w:rsidP="0023377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33772">
        <w:rPr>
          <w:sz w:val="28"/>
          <w:szCs w:val="28"/>
        </w:rPr>
        <w:t>1</w:t>
      </w:r>
      <w:r w:rsidR="002E15AE">
        <w:rPr>
          <w:sz w:val="28"/>
          <w:szCs w:val="28"/>
        </w:rPr>
        <w:t>0.35 - 11.2</w:t>
      </w:r>
      <w:r w:rsidRPr="00233772">
        <w:rPr>
          <w:sz w:val="28"/>
          <w:szCs w:val="28"/>
        </w:rPr>
        <w:t xml:space="preserve">0                       </w:t>
      </w:r>
      <w:r>
        <w:rPr>
          <w:sz w:val="28"/>
          <w:szCs w:val="28"/>
        </w:rPr>
        <w:t xml:space="preserve"> </w:t>
      </w:r>
      <w:r w:rsidRPr="00233772">
        <w:rPr>
          <w:sz w:val="28"/>
          <w:szCs w:val="28"/>
        </w:rPr>
        <w:t>16.05 - 16.50</w:t>
      </w:r>
    </w:p>
    <w:p w14:paraId="57DFF37C" w14:textId="2D3FC22C" w:rsidR="002E15AE" w:rsidRDefault="00233772" w:rsidP="0023377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15AE">
        <w:rPr>
          <w:sz w:val="28"/>
          <w:szCs w:val="28"/>
        </w:rPr>
        <w:t>11.25 - 12.1</w:t>
      </w:r>
      <w:r w:rsidRPr="00233772">
        <w:rPr>
          <w:sz w:val="28"/>
          <w:szCs w:val="28"/>
        </w:rPr>
        <w:t xml:space="preserve">0 </w:t>
      </w:r>
      <w:r w:rsidR="002E15AE">
        <w:rPr>
          <w:sz w:val="28"/>
          <w:szCs w:val="28"/>
        </w:rPr>
        <w:tab/>
      </w:r>
      <w:r w:rsidR="002E15AE">
        <w:rPr>
          <w:sz w:val="28"/>
          <w:szCs w:val="28"/>
        </w:rPr>
        <w:tab/>
        <w:t xml:space="preserve">      </w:t>
      </w:r>
      <w:r w:rsidR="002E15AE" w:rsidRPr="00233772">
        <w:rPr>
          <w:sz w:val="28"/>
          <w:szCs w:val="28"/>
        </w:rPr>
        <w:t>16.55 - 17.40</w:t>
      </w:r>
    </w:p>
    <w:p w14:paraId="01A21148" w14:textId="14B1A9F9" w:rsidR="002E15AE" w:rsidRPr="00233772" w:rsidRDefault="002E15AE" w:rsidP="002E15AE">
      <w:pPr>
        <w:rPr>
          <w:sz w:val="28"/>
          <w:szCs w:val="28"/>
        </w:rPr>
      </w:pPr>
      <w:r>
        <w:rPr>
          <w:sz w:val="28"/>
          <w:szCs w:val="28"/>
        </w:rPr>
        <w:t>12.15 – 13.00</w:t>
      </w:r>
      <w:r w:rsidR="00233772" w:rsidRPr="00233772">
        <w:rPr>
          <w:sz w:val="28"/>
          <w:szCs w:val="28"/>
        </w:rPr>
        <w:t xml:space="preserve">                      </w:t>
      </w:r>
      <w:r w:rsidR="002337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Pr="00233772">
        <w:rPr>
          <w:sz w:val="28"/>
          <w:szCs w:val="28"/>
        </w:rPr>
        <w:t xml:space="preserve">17.45 - 18.30                  </w:t>
      </w:r>
    </w:p>
    <w:p w14:paraId="417D9D72" w14:textId="77777777" w:rsidR="002E15AE" w:rsidRPr="00233772" w:rsidRDefault="002E15AE" w:rsidP="002E15AE">
      <w:pPr>
        <w:rPr>
          <w:sz w:val="28"/>
          <w:szCs w:val="28"/>
        </w:rPr>
      </w:pPr>
      <w:r w:rsidRPr="00233772">
        <w:rPr>
          <w:sz w:val="28"/>
          <w:szCs w:val="28"/>
        </w:rPr>
        <w:t xml:space="preserve">                       </w:t>
      </w:r>
    </w:p>
    <w:p w14:paraId="69C83C21" w14:textId="3E66969A" w:rsidR="00233772" w:rsidRPr="00233772" w:rsidRDefault="00233772" w:rsidP="00233772">
      <w:pPr>
        <w:rPr>
          <w:sz w:val="28"/>
          <w:szCs w:val="28"/>
        </w:rPr>
      </w:pPr>
    </w:p>
    <w:p w14:paraId="44955F82" w14:textId="531FAFA4" w:rsidR="00233772" w:rsidRPr="00233772" w:rsidRDefault="00233772" w:rsidP="002E15A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14:paraId="18E1713C" w14:textId="191A77E2" w:rsidR="00233772" w:rsidRDefault="00233772" w:rsidP="00233772">
      <w:pPr>
        <w:rPr>
          <w:sz w:val="28"/>
          <w:szCs w:val="28"/>
        </w:rPr>
      </w:pPr>
      <w:r w:rsidRPr="00233772">
        <w:rPr>
          <w:sz w:val="28"/>
          <w:szCs w:val="28"/>
        </w:rPr>
        <w:t xml:space="preserve">   </w:t>
      </w:r>
    </w:p>
    <w:p w14:paraId="15F22AA7" w14:textId="77777777" w:rsidR="00233772" w:rsidRPr="00233772" w:rsidRDefault="00233772" w:rsidP="00233772">
      <w:pPr>
        <w:rPr>
          <w:sz w:val="28"/>
          <w:szCs w:val="28"/>
        </w:rPr>
      </w:pPr>
    </w:p>
    <w:p w14:paraId="1BC1CBFD" w14:textId="77777777" w:rsidR="00233772" w:rsidRPr="00233772" w:rsidRDefault="00233772" w:rsidP="0023377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233772">
        <w:rPr>
          <w:b/>
          <w:sz w:val="28"/>
          <w:szCs w:val="28"/>
        </w:rPr>
        <w:t>Телефоны оперативных служб:</w:t>
      </w:r>
    </w:p>
    <w:p w14:paraId="74BB5D6F" w14:textId="77777777" w:rsidR="00233772" w:rsidRPr="00233772" w:rsidRDefault="00233772" w:rsidP="0023377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33772">
        <w:rPr>
          <w:sz w:val="28"/>
          <w:szCs w:val="28"/>
          <w:u w:val="single"/>
        </w:rPr>
        <w:t>Спасение службы-01</w:t>
      </w:r>
    </w:p>
    <w:p w14:paraId="52FC51D3" w14:textId="6B2806CC" w:rsidR="00233772" w:rsidRPr="00233772" w:rsidRDefault="00233772" w:rsidP="0023377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33772">
        <w:rPr>
          <w:sz w:val="28"/>
          <w:szCs w:val="28"/>
          <w:u w:val="single"/>
        </w:rPr>
        <w:t>Пожарная часть (</w:t>
      </w:r>
      <w:r w:rsidR="00CC6228">
        <w:rPr>
          <w:sz w:val="28"/>
          <w:szCs w:val="28"/>
          <w:u w:val="single"/>
        </w:rPr>
        <w:t>МЧС</w:t>
      </w:r>
      <w:r w:rsidRPr="00233772">
        <w:rPr>
          <w:sz w:val="28"/>
          <w:szCs w:val="28"/>
          <w:u w:val="single"/>
        </w:rPr>
        <w:t xml:space="preserve">)- </w:t>
      </w:r>
      <w:r w:rsidR="00CC6228" w:rsidRPr="00CC6228">
        <w:rPr>
          <w:sz w:val="28"/>
          <w:szCs w:val="28"/>
          <w:u w:val="single"/>
        </w:rPr>
        <w:t>67-</w:t>
      </w:r>
      <w:r w:rsidR="00CC6228">
        <w:rPr>
          <w:sz w:val="28"/>
          <w:szCs w:val="28"/>
          <w:u w:val="single"/>
        </w:rPr>
        <w:t>14</w:t>
      </w:r>
      <w:r w:rsidR="00CC6228" w:rsidRPr="00CC6228">
        <w:rPr>
          <w:sz w:val="28"/>
          <w:szCs w:val="28"/>
          <w:u w:val="single"/>
        </w:rPr>
        <w:t>-</w:t>
      </w:r>
      <w:r w:rsidR="00CC6228">
        <w:rPr>
          <w:sz w:val="28"/>
          <w:szCs w:val="28"/>
          <w:u w:val="single"/>
        </w:rPr>
        <w:t>94</w:t>
      </w:r>
    </w:p>
    <w:p w14:paraId="34DBF813" w14:textId="2BBDD279" w:rsidR="00233772" w:rsidRPr="00233772" w:rsidRDefault="00233772" w:rsidP="0023377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33772">
        <w:rPr>
          <w:sz w:val="28"/>
          <w:szCs w:val="28"/>
          <w:u w:val="single"/>
        </w:rPr>
        <w:t xml:space="preserve">Полиция-02, </w:t>
      </w:r>
      <w:r w:rsidR="00CC6228">
        <w:rPr>
          <w:sz w:val="28"/>
          <w:szCs w:val="28"/>
          <w:u w:val="single"/>
        </w:rPr>
        <w:t>67-15-47</w:t>
      </w:r>
    </w:p>
    <w:p w14:paraId="75C8C45F" w14:textId="2B906E4D" w:rsidR="00233772" w:rsidRPr="00233772" w:rsidRDefault="00233772" w:rsidP="0023377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33772">
        <w:rPr>
          <w:sz w:val="28"/>
          <w:szCs w:val="28"/>
          <w:u w:val="single"/>
        </w:rPr>
        <w:t xml:space="preserve">Скорая помощь-03, </w:t>
      </w:r>
      <w:r w:rsidR="00CC6228">
        <w:rPr>
          <w:sz w:val="28"/>
          <w:szCs w:val="28"/>
          <w:u w:val="single"/>
        </w:rPr>
        <w:t>78</w:t>
      </w:r>
      <w:r w:rsidRPr="00233772">
        <w:rPr>
          <w:sz w:val="28"/>
          <w:szCs w:val="28"/>
          <w:u w:val="single"/>
        </w:rPr>
        <w:t>-</w:t>
      </w:r>
      <w:r w:rsidR="00CC6228">
        <w:rPr>
          <w:sz w:val="28"/>
          <w:szCs w:val="28"/>
          <w:u w:val="single"/>
        </w:rPr>
        <w:t>1</w:t>
      </w:r>
      <w:r w:rsidRPr="00233772">
        <w:rPr>
          <w:sz w:val="28"/>
          <w:szCs w:val="28"/>
          <w:u w:val="single"/>
        </w:rPr>
        <w:t>0-</w:t>
      </w:r>
      <w:r w:rsidR="00CC6228">
        <w:rPr>
          <w:sz w:val="28"/>
          <w:szCs w:val="28"/>
          <w:u w:val="single"/>
        </w:rPr>
        <w:t>70</w:t>
      </w:r>
      <w:r w:rsidRPr="00233772">
        <w:rPr>
          <w:sz w:val="28"/>
          <w:szCs w:val="28"/>
          <w:u w:val="single"/>
        </w:rPr>
        <w:t xml:space="preserve"> </w:t>
      </w:r>
    </w:p>
    <w:p w14:paraId="322257B0" w14:textId="21F23B7F" w:rsidR="00233772" w:rsidRPr="00233772" w:rsidRDefault="00233772" w:rsidP="0023377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33772">
        <w:rPr>
          <w:sz w:val="28"/>
          <w:szCs w:val="28"/>
          <w:u w:val="single"/>
        </w:rPr>
        <w:lastRenderedPageBreak/>
        <w:t>Аварийная горгаза-</w:t>
      </w:r>
      <w:r w:rsidR="00CC6228">
        <w:rPr>
          <w:sz w:val="28"/>
          <w:szCs w:val="28"/>
          <w:u w:val="single"/>
        </w:rPr>
        <w:t>1</w:t>
      </w:r>
      <w:r w:rsidRPr="00233772">
        <w:rPr>
          <w:sz w:val="28"/>
          <w:szCs w:val="28"/>
          <w:u w:val="single"/>
        </w:rPr>
        <w:t>04</w:t>
      </w:r>
    </w:p>
    <w:p w14:paraId="6A8AD96B" w14:textId="39C88A4A" w:rsidR="00233772" w:rsidRPr="00233772" w:rsidRDefault="00233772" w:rsidP="00233772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33772">
        <w:rPr>
          <w:sz w:val="28"/>
          <w:szCs w:val="28"/>
          <w:u w:val="single"/>
        </w:rPr>
        <w:t xml:space="preserve">Дежурная часть </w:t>
      </w:r>
      <w:proofErr w:type="gramStart"/>
      <w:r w:rsidRPr="00233772">
        <w:rPr>
          <w:sz w:val="28"/>
          <w:szCs w:val="28"/>
          <w:u w:val="single"/>
        </w:rPr>
        <w:t xml:space="preserve">ГИБДД  </w:t>
      </w:r>
      <w:r w:rsidR="00CC6228">
        <w:rPr>
          <w:sz w:val="28"/>
          <w:szCs w:val="28"/>
          <w:u w:val="single"/>
        </w:rPr>
        <w:t>67</w:t>
      </w:r>
      <w:proofErr w:type="gramEnd"/>
      <w:r w:rsidRPr="00233772">
        <w:rPr>
          <w:sz w:val="28"/>
          <w:szCs w:val="28"/>
          <w:u w:val="single"/>
        </w:rPr>
        <w:t>-</w:t>
      </w:r>
      <w:r w:rsidR="00CC6228">
        <w:rPr>
          <w:sz w:val="28"/>
          <w:szCs w:val="28"/>
          <w:u w:val="single"/>
        </w:rPr>
        <w:t>27</w:t>
      </w:r>
      <w:r w:rsidRPr="00233772">
        <w:rPr>
          <w:sz w:val="28"/>
          <w:szCs w:val="28"/>
          <w:u w:val="single"/>
        </w:rPr>
        <w:t>-</w:t>
      </w:r>
      <w:r w:rsidR="00CC6228">
        <w:rPr>
          <w:sz w:val="28"/>
          <w:szCs w:val="28"/>
          <w:u w:val="single"/>
        </w:rPr>
        <w:t>08</w:t>
      </w:r>
    </w:p>
    <w:p w14:paraId="69DF2446" w14:textId="77777777" w:rsidR="00C20FAE" w:rsidRDefault="00C20FAE" w:rsidP="00C20FA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307F7B4E" w14:textId="08204A24" w:rsidR="00C20FAE" w:rsidRDefault="00C20FAE" w:rsidP="00C20FA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25AA2C10" w14:textId="77777777" w:rsidR="00C20FAE" w:rsidRDefault="00C20FAE" w:rsidP="00C20FA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0C693BA8" w14:textId="77777777" w:rsidR="00C20FAE" w:rsidRDefault="00C20FAE" w:rsidP="00C20FA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3C224757" w14:textId="77777777" w:rsidR="00C20FAE" w:rsidRDefault="00C20FAE" w:rsidP="00C20FAE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План-схемы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(сокращение – ОО).</w:t>
      </w:r>
    </w:p>
    <w:p w14:paraId="0A17AE00" w14:textId="77777777" w:rsidR="00C20FAE" w:rsidRDefault="00C20FAE" w:rsidP="00C20FA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Район расположения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пути движения транспортных средств и </w:t>
      </w:r>
      <w:r w:rsidRPr="004550E8">
        <w:rPr>
          <w:sz w:val="28"/>
          <w:szCs w:val="28"/>
        </w:rPr>
        <w:t>детей (обучающихся).</w:t>
      </w:r>
    </w:p>
    <w:p w14:paraId="497ADDDD" w14:textId="77777777" w:rsidR="00C20FAE" w:rsidRDefault="00C20FAE" w:rsidP="00C20FA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</w:t>
      </w:r>
      <w:r w:rsidRPr="000769C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14:paraId="099E330B" w14:textId="77777777" w:rsidR="00C20FAE" w:rsidRDefault="00C20FAE" w:rsidP="00C20FA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Маршруты движения организованных групп детей от </w:t>
      </w:r>
      <w:r w:rsidRPr="000769C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к стадиону, парку или спортивно-оздоровительному комплексу.</w:t>
      </w:r>
    </w:p>
    <w:p w14:paraId="1518D29D" w14:textId="77777777" w:rsidR="00C20FAE" w:rsidRDefault="00C20FAE" w:rsidP="00C20FA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14:paraId="74548B8D" w14:textId="77777777" w:rsidR="00C20FAE" w:rsidRPr="00D33295" w:rsidRDefault="00C20FAE" w:rsidP="00C20FA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0A87273B" w14:textId="77777777" w:rsidR="00C20FAE" w:rsidRPr="00D33295" w:rsidRDefault="00C20FAE" w:rsidP="00C20FA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7DF8CB56" w14:textId="7F50B762" w:rsidR="00C20FAE" w:rsidRDefault="00C20FAE" w:rsidP="00C20FAE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Приложения.</w:t>
      </w:r>
    </w:p>
    <w:p w14:paraId="4C9D9854" w14:textId="135D77FA" w:rsidR="00C20FAE" w:rsidRDefault="00C20FAE" w:rsidP="00C20FAE">
      <w:pPr>
        <w:tabs>
          <w:tab w:val="left" w:pos="9639"/>
        </w:tabs>
        <w:spacing w:line="360" w:lineRule="auto"/>
        <w:ind w:left="92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14:paraId="03D073D6" w14:textId="77777777" w:rsidR="00555101" w:rsidRPr="00DA1E3E" w:rsidRDefault="00555101" w:rsidP="00C20FAE">
      <w:pPr>
        <w:tabs>
          <w:tab w:val="left" w:pos="9639"/>
        </w:tabs>
        <w:spacing w:line="360" w:lineRule="auto"/>
        <w:ind w:left="927"/>
        <w:jc w:val="both"/>
        <w:rPr>
          <w:sz w:val="28"/>
          <w:szCs w:val="28"/>
        </w:rPr>
      </w:pPr>
    </w:p>
    <w:p w14:paraId="54E9B28B" w14:textId="0F68F8AE" w:rsidR="00C20FAE" w:rsidRDefault="00C20FAE" w:rsidP="00C20FA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4918D7CB" w14:textId="3EBC1388" w:rsidR="00555101" w:rsidRDefault="00555101" w:rsidP="00C20FA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50462C36" w14:textId="3A78ABFC" w:rsidR="00555101" w:rsidRDefault="00555101" w:rsidP="00C20FA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426AAD8D" w14:textId="513BA1DF" w:rsidR="00555101" w:rsidRDefault="00555101" w:rsidP="00C20FA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77BDC1D9" w14:textId="0DCB6203" w:rsidR="00555101" w:rsidRDefault="00555101" w:rsidP="00C20FA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4E7BBC72" w14:textId="14511039" w:rsidR="00555101" w:rsidRDefault="00555101" w:rsidP="00C20FA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04E8117C" w14:textId="77777777" w:rsidR="00555101" w:rsidRPr="00DA1E3E" w:rsidRDefault="00555101" w:rsidP="00C20FA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24736B25" w14:textId="77777777" w:rsidR="00C20FAE" w:rsidRPr="00D33295" w:rsidRDefault="00C20FAE" w:rsidP="00C20FAE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14:paraId="7AE22C73" w14:textId="77777777" w:rsidR="00C20FAE" w:rsidRPr="00793FE9" w:rsidRDefault="00C20FAE" w:rsidP="00C20FAE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r w:rsidRPr="00793FE9">
        <w:rPr>
          <w:b/>
          <w:sz w:val="36"/>
          <w:szCs w:val="36"/>
          <w:lang w:val="en-US"/>
        </w:rPr>
        <w:t>I</w:t>
      </w:r>
      <w:r w:rsidRPr="00793FE9">
        <w:rPr>
          <w:b/>
          <w:sz w:val="36"/>
          <w:szCs w:val="36"/>
        </w:rPr>
        <w:t>. План-схемы образовательной организации</w:t>
      </w:r>
    </w:p>
    <w:p w14:paraId="51D038F4" w14:textId="526CD616" w:rsidR="00C20FAE" w:rsidRDefault="00C20FAE" w:rsidP="00C20FAE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</w:t>
      </w:r>
    </w:p>
    <w:p w14:paraId="345DD885" w14:textId="3774D341" w:rsidR="0091761D" w:rsidRDefault="0091761D" w:rsidP="00C20FAE">
      <w:pPr>
        <w:tabs>
          <w:tab w:val="left" w:pos="9639"/>
        </w:tabs>
        <w:rPr>
          <w:b/>
          <w:sz w:val="28"/>
          <w:szCs w:val="28"/>
        </w:rPr>
      </w:pPr>
    </w:p>
    <w:p w14:paraId="17D92EA6" w14:textId="77777777" w:rsidR="0091761D" w:rsidRPr="00793FE9" w:rsidRDefault="0091761D" w:rsidP="00C20FAE">
      <w:pPr>
        <w:tabs>
          <w:tab w:val="left" w:pos="9639"/>
        </w:tabs>
        <w:rPr>
          <w:b/>
          <w:sz w:val="28"/>
          <w:szCs w:val="28"/>
        </w:rPr>
      </w:pPr>
    </w:p>
    <w:p w14:paraId="2DBB7E24" w14:textId="2AD8DB88" w:rsidR="00C20FAE" w:rsidRPr="00E01604" w:rsidRDefault="007372AE" w:rsidP="007372AE">
      <w:pPr>
        <w:tabs>
          <w:tab w:val="left" w:pos="9639"/>
        </w:tabs>
        <w:spacing w:line="360" w:lineRule="auto"/>
        <w:ind w:left="-851"/>
        <w:rPr>
          <w:sz w:val="28"/>
          <w:szCs w:val="28"/>
        </w:rPr>
      </w:pPr>
      <w:r w:rsidRPr="007372AE">
        <w:rPr>
          <w:noProof/>
          <w:sz w:val="28"/>
          <w:szCs w:val="28"/>
        </w:rPr>
        <w:drawing>
          <wp:inline distT="0" distB="0" distL="0" distR="0" wp14:anchorId="5C6AC560" wp14:editId="22B1DB67">
            <wp:extent cx="6824131" cy="472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7187" cy="473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D02F" w14:textId="77777777" w:rsidR="0091761D" w:rsidRDefault="0091761D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96E849C" w14:textId="77777777" w:rsidR="0091761D" w:rsidRDefault="0091761D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0CE2EF6B" w14:textId="0C1D41B5" w:rsidR="00C20FAE" w:rsidRPr="000769C7" w:rsidRDefault="00C20FAE" w:rsidP="00C20FA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план-схемы района расположения </w:t>
      </w:r>
      <w:r w:rsidRPr="000769C7">
        <w:rPr>
          <w:b/>
          <w:sz w:val="28"/>
          <w:szCs w:val="28"/>
        </w:rPr>
        <w:t>образовательной организации</w:t>
      </w:r>
    </w:p>
    <w:p w14:paraId="79078228" w14:textId="77777777" w:rsidR="00C20FAE" w:rsidRDefault="00C20FAE" w:rsidP="00C20FAE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14:paraId="301931C4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1. Район расположения </w:t>
      </w:r>
      <w:r w:rsidRPr="000769C7">
        <w:rPr>
          <w:sz w:val="28"/>
          <w:szCs w:val="28"/>
        </w:rPr>
        <w:t>образовательной организации</w:t>
      </w:r>
      <w:r w:rsidRPr="00F247B3">
        <w:rPr>
          <w:sz w:val="28"/>
          <w:szCs w:val="28"/>
        </w:rPr>
        <w:t xml:space="preserve"> определяется группой жилых домов, зданий и улично-дорожной сетью с учетом остановок общественного транспорта (выходов из ст</w:t>
      </w:r>
      <w:r>
        <w:rPr>
          <w:sz w:val="28"/>
          <w:szCs w:val="28"/>
        </w:rPr>
        <w:t xml:space="preserve">анций метро), центром которого </w:t>
      </w:r>
      <w:r w:rsidRPr="00F247B3">
        <w:rPr>
          <w:sz w:val="28"/>
          <w:szCs w:val="28"/>
        </w:rPr>
        <w:t xml:space="preserve">является непосредственно </w:t>
      </w:r>
      <w:r>
        <w:rPr>
          <w:sz w:val="28"/>
          <w:szCs w:val="28"/>
        </w:rPr>
        <w:t>образовательная организация;</w:t>
      </w:r>
    </w:p>
    <w:p w14:paraId="51970225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lastRenderedPageBreak/>
        <w:t xml:space="preserve">2. Территория, указанная </w:t>
      </w:r>
      <w:r>
        <w:rPr>
          <w:sz w:val="28"/>
          <w:szCs w:val="28"/>
        </w:rPr>
        <w:t xml:space="preserve">на </w:t>
      </w:r>
      <w:r w:rsidRPr="00F247B3">
        <w:rPr>
          <w:sz w:val="28"/>
          <w:szCs w:val="28"/>
        </w:rPr>
        <w:t>схеме, включает:</w:t>
      </w:r>
    </w:p>
    <w:p w14:paraId="293A2C65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образовательную организацию</w:t>
      </w:r>
      <w:r w:rsidRPr="00F247B3">
        <w:rPr>
          <w:sz w:val="28"/>
          <w:szCs w:val="28"/>
        </w:rPr>
        <w:t>;</w:t>
      </w:r>
    </w:p>
    <w:p w14:paraId="37C5E832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стадион</w:t>
      </w:r>
      <w:r>
        <w:rPr>
          <w:sz w:val="28"/>
          <w:szCs w:val="28"/>
        </w:rPr>
        <w:t xml:space="preserve"> вне территории </w:t>
      </w:r>
      <w:r w:rsidRPr="000769C7">
        <w:rPr>
          <w:sz w:val="28"/>
          <w:szCs w:val="28"/>
        </w:rPr>
        <w:t>образовательной организации</w:t>
      </w:r>
      <w:r w:rsidRPr="00F247B3">
        <w:rPr>
          <w:sz w:val="28"/>
          <w:szCs w:val="28"/>
        </w:rPr>
        <w:t xml:space="preserve">, </w:t>
      </w:r>
      <w:r>
        <w:rPr>
          <w:sz w:val="28"/>
          <w:szCs w:val="28"/>
        </w:rPr>
        <w:t>на котором могут проводиться занятия по физической культуре</w:t>
      </w:r>
      <w:r w:rsidRPr="00F247B3">
        <w:rPr>
          <w:sz w:val="28"/>
          <w:szCs w:val="28"/>
        </w:rPr>
        <w:t xml:space="preserve">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14:paraId="3E69A746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 xml:space="preserve">парк, в котором </w:t>
      </w:r>
      <w:r>
        <w:rPr>
          <w:sz w:val="28"/>
          <w:szCs w:val="28"/>
        </w:rPr>
        <w:t>могут проводиться занятия с детьми на откры</w:t>
      </w:r>
      <w:r w:rsidRPr="00F247B3">
        <w:rPr>
          <w:sz w:val="28"/>
          <w:szCs w:val="28"/>
        </w:rPr>
        <w:t xml:space="preserve">том воздухе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14:paraId="7642EB7D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 xml:space="preserve">спортивно-оздоровительный комплекс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14:paraId="00510A0F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жилые дома, в которых прожи</w:t>
      </w:r>
      <w:r>
        <w:rPr>
          <w:sz w:val="28"/>
          <w:szCs w:val="28"/>
        </w:rPr>
        <w:t>вает большая часть детей данной</w:t>
      </w:r>
      <w:r w:rsidRPr="00F247B3">
        <w:rPr>
          <w:sz w:val="28"/>
          <w:szCs w:val="28"/>
        </w:rPr>
        <w:t xml:space="preserve"> о</w:t>
      </w:r>
      <w:r>
        <w:rPr>
          <w:sz w:val="28"/>
          <w:szCs w:val="28"/>
        </w:rPr>
        <w:t>бразовательной</w:t>
      </w:r>
      <w:r w:rsidRPr="00F247B3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F247B3">
        <w:rPr>
          <w:sz w:val="28"/>
          <w:szCs w:val="28"/>
        </w:rPr>
        <w:t>;</w:t>
      </w:r>
    </w:p>
    <w:p w14:paraId="3FFB8770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автомобильные дороги и тротуары</w:t>
      </w:r>
      <w:r>
        <w:rPr>
          <w:sz w:val="28"/>
          <w:szCs w:val="28"/>
        </w:rPr>
        <w:t>.</w:t>
      </w:r>
    </w:p>
    <w:p w14:paraId="2F87B10D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</w:t>
      </w:r>
      <w:r>
        <w:rPr>
          <w:sz w:val="28"/>
          <w:szCs w:val="28"/>
        </w:rPr>
        <w:t>ы</w:t>
      </w:r>
      <w:r w:rsidRPr="00F247B3">
        <w:rPr>
          <w:sz w:val="28"/>
          <w:szCs w:val="28"/>
        </w:rPr>
        <w:t>:</w:t>
      </w:r>
    </w:p>
    <w:p w14:paraId="03A00E07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расположение жилых домов, зданий и сооружений;</w:t>
      </w:r>
    </w:p>
    <w:p w14:paraId="2E46CEE7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сеть автомобильных дорог;</w:t>
      </w:r>
    </w:p>
    <w:p w14:paraId="6D7C3BC6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пути движения транспортных средств;</w:t>
      </w:r>
    </w:p>
    <w:p w14:paraId="520DFC30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пути движения детей в/</w:t>
      </w:r>
      <w:proofErr w:type="gramStart"/>
      <w:r w:rsidRPr="00F247B3">
        <w:rPr>
          <w:sz w:val="28"/>
          <w:szCs w:val="28"/>
        </w:rPr>
        <w:t xml:space="preserve">из </w:t>
      </w:r>
      <w:r>
        <w:rPr>
          <w:sz w:val="28"/>
          <w:szCs w:val="28"/>
        </w:rPr>
        <w:t>образовательную организацию</w:t>
      </w:r>
      <w:proofErr w:type="gramEnd"/>
      <w:r w:rsidRPr="00F247B3">
        <w:rPr>
          <w:sz w:val="28"/>
          <w:szCs w:val="28"/>
        </w:rPr>
        <w:t>;</w:t>
      </w:r>
    </w:p>
    <w:p w14:paraId="7D908E95" w14:textId="77777777" w:rsidR="00C20FAE" w:rsidRPr="00C92201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>опасные участки (места несанкционированных переходов</w:t>
      </w:r>
      <w:r>
        <w:rPr>
          <w:sz w:val="28"/>
          <w:szCs w:val="28"/>
        </w:rPr>
        <w:t xml:space="preserve"> на подходах к образовательной</w:t>
      </w:r>
      <w:r w:rsidRPr="00C92201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C92201">
        <w:rPr>
          <w:sz w:val="28"/>
          <w:szCs w:val="28"/>
        </w:rPr>
        <w:t xml:space="preserve">, места </w:t>
      </w:r>
      <w:r>
        <w:rPr>
          <w:sz w:val="28"/>
          <w:szCs w:val="28"/>
        </w:rPr>
        <w:t>имевших место случаев дорожно-транспортных происшествий</w:t>
      </w:r>
      <w:r w:rsidRPr="00C92201">
        <w:rPr>
          <w:sz w:val="28"/>
          <w:szCs w:val="28"/>
        </w:rPr>
        <w:t xml:space="preserve"> с участием детей-пешеходов</w:t>
      </w:r>
      <w:r>
        <w:rPr>
          <w:sz w:val="28"/>
          <w:szCs w:val="28"/>
        </w:rPr>
        <w:t xml:space="preserve"> и детей-велосипедистов</w:t>
      </w:r>
      <w:r w:rsidRPr="00C92201">
        <w:rPr>
          <w:sz w:val="28"/>
          <w:szCs w:val="28"/>
        </w:rPr>
        <w:t>);</w:t>
      </w:r>
    </w:p>
    <w:p w14:paraId="2DBADF78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переходы;</w:t>
      </w:r>
    </w:p>
    <w:p w14:paraId="751BC373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названия улиц и нумерация домов.</w:t>
      </w:r>
    </w:p>
    <w:p w14:paraId="45261035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60489DCA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о районе расположения образовательной организации. На схеме обозначены наиболее частые пути движения детей от дома (от отдаленных остановок маршрутных транспортных средств) к образовательной организации и обратно. </w:t>
      </w:r>
    </w:p>
    <w:p w14:paraId="5CDA34BC" w14:textId="77777777" w:rsidR="00C20FAE" w:rsidRPr="00F247B3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маршрутов движения детей необходимо уделить особое внимание опасным зонам, где дети пересекают проезжие части дорог не по пешеходному переходу.</w:t>
      </w:r>
    </w:p>
    <w:p w14:paraId="3A25EEC8" w14:textId="77777777" w:rsidR="00C20FAE" w:rsidRPr="00E01604" w:rsidRDefault="00C20FAE" w:rsidP="00C20FA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5C464A5E" w14:textId="77777777" w:rsidR="00C20FAE" w:rsidRDefault="00C20FAE" w:rsidP="00C20FAE">
      <w:pPr>
        <w:tabs>
          <w:tab w:val="left" w:pos="9639"/>
        </w:tabs>
        <w:spacing w:line="360" w:lineRule="auto"/>
        <w:jc w:val="center"/>
      </w:pPr>
    </w:p>
    <w:p w14:paraId="0F9FDE94" w14:textId="136A4BB3" w:rsidR="00C20FAE" w:rsidRDefault="00C20FAE" w:rsidP="00C20FAE">
      <w:pPr>
        <w:tabs>
          <w:tab w:val="left" w:pos="9639"/>
        </w:tabs>
        <w:spacing w:line="360" w:lineRule="auto"/>
        <w:jc w:val="center"/>
      </w:pPr>
    </w:p>
    <w:p w14:paraId="6FE6D217" w14:textId="7B6730F4" w:rsidR="0091761D" w:rsidRDefault="0091761D" w:rsidP="00C20FAE">
      <w:pPr>
        <w:tabs>
          <w:tab w:val="left" w:pos="9639"/>
        </w:tabs>
        <w:spacing w:line="360" w:lineRule="auto"/>
        <w:jc w:val="center"/>
      </w:pPr>
    </w:p>
    <w:p w14:paraId="40CE00C5" w14:textId="6C32BA82" w:rsidR="0091761D" w:rsidRDefault="0091761D" w:rsidP="00C20FAE">
      <w:pPr>
        <w:tabs>
          <w:tab w:val="left" w:pos="9639"/>
        </w:tabs>
        <w:spacing w:line="360" w:lineRule="auto"/>
        <w:jc w:val="center"/>
      </w:pPr>
    </w:p>
    <w:p w14:paraId="712A0050" w14:textId="70D81E29" w:rsidR="0091761D" w:rsidRDefault="0091761D" w:rsidP="00C20FAE">
      <w:pPr>
        <w:tabs>
          <w:tab w:val="left" w:pos="9639"/>
        </w:tabs>
        <w:spacing w:line="360" w:lineRule="auto"/>
        <w:jc w:val="center"/>
      </w:pPr>
    </w:p>
    <w:p w14:paraId="2E09F31F" w14:textId="6F2C6637" w:rsidR="0091761D" w:rsidRDefault="0091761D" w:rsidP="00C20FAE">
      <w:pPr>
        <w:tabs>
          <w:tab w:val="left" w:pos="9639"/>
        </w:tabs>
        <w:spacing w:line="360" w:lineRule="auto"/>
        <w:jc w:val="center"/>
      </w:pPr>
    </w:p>
    <w:p w14:paraId="155A44D8" w14:textId="31FC4FE2" w:rsidR="0091761D" w:rsidRDefault="0091761D" w:rsidP="00C20FAE">
      <w:pPr>
        <w:tabs>
          <w:tab w:val="left" w:pos="9639"/>
        </w:tabs>
        <w:spacing w:line="360" w:lineRule="auto"/>
        <w:jc w:val="center"/>
      </w:pPr>
    </w:p>
    <w:p w14:paraId="37916ADE" w14:textId="6BDB7908" w:rsidR="0091761D" w:rsidRDefault="0091761D" w:rsidP="00C20FAE">
      <w:pPr>
        <w:tabs>
          <w:tab w:val="left" w:pos="9639"/>
        </w:tabs>
        <w:spacing w:line="360" w:lineRule="auto"/>
        <w:jc w:val="center"/>
      </w:pPr>
    </w:p>
    <w:p w14:paraId="5DBF1899" w14:textId="2D7543D1" w:rsidR="0091761D" w:rsidRDefault="0091761D" w:rsidP="00C20FAE">
      <w:pPr>
        <w:tabs>
          <w:tab w:val="left" w:pos="9639"/>
        </w:tabs>
        <w:spacing w:line="360" w:lineRule="auto"/>
        <w:jc w:val="center"/>
      </w:pPr>
    </w:p>
    <w:p w14:paraId="06B77DC0" w14:textId="5E35326F" w:rsidR="0091761D" w:rsidRDefault="0091761D" w:rsidP="00C20FAE">
      <w:pPr>
        <w:tabs>
          <w:tab w:val="left" w:pos="9639"/>
        </w:tabs>
        <w:spacing w:line="360" w:lineRule="auto"/>
        <w:jc w:val="center"/>
      </w:pPr>
    </w:p>
    <w:p w14:paraId="39DCB05B" w14:textId="6C4899BD" w:rsidR="0091761D" w:rsidRDefault="0091761D" w:rsidP="00C20FAE">
      <w:pPr>
        <w:tabs>
          <w:tab w:val="left" w:pos="9639"/>
        </w:tabs>
        <w:spacing w:line="360" w:lineRule="auto"/>
        <w:jc w:val="center"/>
      </w:pPr>
    </w:p>
    <w:p w14:paraId="383EE4B7" w14:textId="7E3176E0" w:rsidR="0091761D" w:rsidRDefault="0091761D" w:rsidP="00C20FAE">
      <w:pPr>
        <w:tabs>
          <w:tab w:val="left" w:pos="9639"/>
        </w:tabs>
        <w:spacing w:line="360" w:lineRule="auto"/>
        <w:jc w:val="center"/>
      </w:pPr>
    </w:p>
    <w:p w14:paraId="4AAA6F81" w14:textId="77777777" w:rsidR="0091761D" w:rsidRDefault="0091761D" w:rsidP="00C20FAE">
      <w:pPr>
        <w:tabs>
          <w:tab w:val="left" w:pos="9639"/>
        </w:tabs>
        <w:spacing w:line="360" w:lineRule="auto"/>
        <w:jc w:val="center"/>
      </w:pPr>
    </w:p>
    <w:p w14:paraId="1813AB86" w14:textId="77777777" w:rsidR="00C20FAE" w:rsidRDefault="00C20FAE" w:rsidP="00C20FAE">
      <w:pPr>
        <w:tabs>
          <w:tab w:val="left" w:pos="9639"/>
        </w:tabs>
        <w:spacing w:line="360" w:lineRule="auto"/>
        <w:jc w:val="center"/>
      </w:pPr>
    </w:p>
    <w:p w14:paraId="032A92DC" w14:textId="77777777" w:rsidR="00C20FAE" w:rsidRDefault="00C20FAE" w:rsidP="00C20FAE">
      <w:pPr>
        <w:tabs>
          <w:tab w:val="left" w:pos="9639"/>
        </w:tabs>
        <w:spacing w:line="360" w:lineRule="auto"/>
        <w:jc w:val="center"/>
      </w:pPr>
    </w:p>
    <w:p w14:paraId="1350B327" w14:textId="77777777" w:rsidR="00C20FAE" w:rsidRDefault="00C20FAE" w:rsidP="00C20FA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b/>
          <w:sz w:val="28"/>
          <w:szCs w:val="28"/>
        </w:rPr>
        <w:br/>
        <w:t>парковочных мест</w:t>
      </w:r>
    </w:p>
    <w:p w14:paraId="19F59F9C" w14:textId="77777777" w:rsidR="00C20FAE" w:rsidRPr="0049601E" w:rsidRDefault="00C20FAE" w:rsidP="00C20FA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14:paraId="7EF8F63D" w14:textId="3F7B5F7D" w:rsidR="00C20FAE" w:rsidRDefault="007372AE" w:rsidP="007372AE">
      <w:pPr>
        <w:tabs>
          <w:tab w:val="left" w:pos="9639"/>
        </w:tabs>
        <w:spacing w:line="360" w:lineRule="auto"/>
        <w:ind w:left="-993"/>
        <w:jc w:val="center"/>
      </w:pPr>
      <w:r w:rsidRPr="007372AE">
        <w:rPr>
          <w:noProof/>
        </w:rPr>
        <w:drawing>
          <wp:inline distT="0" distB="0" distL="0" distR="0" wp14:anchorId="7B0B1D31" wp14:editId="09BE73F9">
            <wp:extent cx="6681324" cy="3629025"/>
            <wp:effectExtent l="0" t="0" r="5715" b="0"/>
            <wp:docPr id="2050" name="Picture 2" descr="C:\Documents and Settings\111\Рабочий стол\План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111\Рабочий стол\План-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23" cy="362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B88CF" w14:textId="77777777" w:rsidR="00C20FAE" w:rsidRPr="00F247B3" w:rsidRDefault="00C20FAE" w:rsidP="00C20FAE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 w:rsidRPr="00F247B3">
        <w:rPr>
          <w:i/>
          <w:sz w:val="28"/>
          <w:szCs w:val="28"/>
        </w:rPr>
        <w:t>(допускается схему дополнять фотоматериалами)</w:t>
      </w:r>
    </w:p>
    <w:p w14:paraId="7B4410F9" w14:textId="77777777" w:rsidR="0091761D" w:rsidRDefault="0091761D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0EAC7AB2" w14:textId="77777777" w:rsidR="0091761D" w:rsidRDefault="0091761D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6559B6EE" w14:textId="77777777" w:rsidR="0091761D" w:rsidRDefault="0091761D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458C3069" w14:textId="06F0F7A9" w:rsidR="00C20FAE" w:rsidRDefault="00C20FAE" w:rsidP="00C20FA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организации дорожного движения в непосредственной близости </w:t>
      </w:r>
    </w:p>
    <w:p w14:paraId="2E2A035D" w14:textId="77777777" w:rsidR="00C20FAE" w:rsidRDefault="00C20FAE" w:rsidP="00C20FA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образовательной организации</w:t>
      </w:r>
    </w:p>
    <w:p w14:paraId="1CCFCABF" w14:textId="77777777" w:rsidR="00C20FAE" w:rsidRDefault="00C20FAE" w:rsidP="00C20FA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6AA1D18F" w14:textId="77777777" w:rsidR="00C20FAE" w:rsidRDefault="00C20FAE" w:rsidP="00C20FAE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образовательной организации.</w:t>
      </w:r>
    </w:p>
    <w:p w14:paraId="5CF1426C" w14:textId="77777777" w:rsidR="00C20FAE" w:rsidRDefault="00C20FAE" w:rsidP="00C20FAE">
      <w:pPr>
        <w:numPr>
          <w:ilvl w:val="1"/>
          <w:numId w:val="2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обозначаются:</w:t>
      </w:r>
    </w:p>
    <w:p w14:paraId="2E8E2385" w14:textId="77777777" w:rsidR="00C20FAE" w:rsidRDefault="00C20FAE" w:rsidP="00C20FAE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здание образовательной организации с указанием территории, принадлежащей непосредственно образовательной организации (при наличии указать ограждение территории);</w:t>
      </w:r>
    </w:p>
    <w:p w14:paraId="1DF56994" w14:textId="77777777" w:rsidR="00C20FAE" w:rsidRDefault="00C20FAE" w:rsidP="00C20FAE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 и тротуары;</w:t>
      </w:r>
    </w:p>
    <w:p w14:paraId="6AE01872" w14:textId="77777777" w:rsidR="00C20FAE" w:rsidRDefault="00C20FAE" w:rsidP="00C20FAE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уличные (наземн</w:t>
      </w:r>
      <w:r>
        <w:rPr>
          <w:sz w:val="28"/>
          <w:szCs w:val="28"/>
        </w:rPr>
        <w:t>ые – регулируемые/</w:t>
      </w:r>
      <w:r w:rsidRPr="00F247B3">
        <w:rPr>
          <w:sz w:val="28"/>
          <w:szCs w:val="28"/>
        </w:rPr>
        <w:t>нерегулиру</w:t>
      </w:r>
      <w:r>
        <w:rPr>
          <w:sz w:val="28"/>
          <w:szCs w:val="28"/>
        </w:rPr>
        <w:t>емые) и внеуличные (надземные/</w:t>
      </w:r>
      <w:r w:rsidRPr="00F247B3">
        <w:rPr>
          <w:sz w:val="28"/>
          <w:szCs w:val="28"/>
        </w:rPr>
        <w:t>подземные) пешеходные переходы</w:t>
      </w:r>
      <w:r>
        <w:rPr>
          <w:sz w:val="28"/>
          <w:szCs w:val="28"/>
        </w:rPr>
        <w:t xml:space="preserve"> на подходах к образовательной организации;</w:t>
      </w:r>
    </w:p>
    <w:p w14:paraId="3216CAC5" w14:textId="77777777" w:rsidR="00C20FAE" w:rsidRDefault="00C20FAE" w:rsidP="00C20FAE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и дорожной разметки;</w:t>
      </w:r>
    </w:p>
    <w:p w14:paraId="2F6DBD10" w14:textId="77777777" w:rsidR="00C20FAE" w:rsidRDefault="00C20FAE" w:rsidP="00C20FAE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другие технические средства организации дорожного движения;</w:t>
      </w:r>
    </w:p>
    <w:p w14:paraId="1FFACBF5" w14:textId="77777777" w:rsidR="00C20FAE" w:rsidRDefault="00C20FAE" w:rsidP="00C20FAE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части;</w:t>
      </w:r>
    </w:p>
    <w:p w14:paraId="736F31DE" w14:textId="77777777" w:rsidR="00C20FAE" w:rsidRDefault="00C20FAE" w:rsidP="00C20FAE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безопасного маршрута движения детей.</w:t>
      </w:r>
    </w:p>
    <w:p w14:paraId="0BD916E0" w14:textId="77777777" w:rsidR="00C20FAE" w:rsidRDefault="00C20FAE" w:rsidP="00C20FAE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На схеме указано расположение остановок маршрутных транспортных средств и безопасные маршруты движения детей от остановочного пункта к образовательной организации и обратно;</w:t>
      </w:r>
    </w:p>
    <w:p w14:paraId="224F415B" w14:textId="77777777" w:rsidR="00C20FAE" w:rsidRDefault="00C20FAE" w:rsidP="00C20FAE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 около образовательной организации, указывается место расположение и безопасные маршруты движения детей от парковочных мест к образовательной организации и обратно.</w:t>
      </w:r>
    </w:p>
    <w:p w14:paraId="558AF974" w14:textId="77777777" w:rsidR="00C20FAE" w:rsidRPr="0004190C" w:rsidRDefault="00C20FAE" w:rsidP="00C20FAE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схеме (в случае необходимости) должен быть приложен план мероприятий по приведению существующей организации дорожного движения к организации дорожного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14:paraId="4F90B639" w14:textId="77777777" w:rsidR="00C20FAE" w:rsidRDefault="00C20FAE" w:rsidP="00C20FA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11D3D433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44C4AAF4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1E0D14D8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3034732C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4C6B1004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3524318C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091CF538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37061E12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5FFE5847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3C3094C6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6AD5A62C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03AB49CD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10DD5F3C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50A2E1DA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4F85D148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1D644282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4BC5D78F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7DFB8DA3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5BC57F7E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47752692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30161F24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0CCE9975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732EF0AC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1971BB90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278FF5B9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1B60A2F9" w14:textId="77777777" w:rsidR="0091761D" w:rsidRDefault="0091761D" w:rsidP="00C20FAE">
      <w:pPr>
        <w:jc w:val="center"/>
        <w:rPr>
          <w:b/>
          <w:sz w:val="28"/>
          <w:szCs w:val="28"/>
        </w:rPr>
      </w:pPr>
    </w:p>
    <w:p w14:paraId="21631AC4" w14:textId="084D5FCB" w:rsidR="00C20FAE" w:rsidRDefault="0091761D" w:rsidP="00C20F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20FAE">
        <w:rPr>
          <w:b/>
          <w:sz w:val="28"/>
          <w:szCs w:val="28"/>
        </w:rPr>
        <w:t xml:space="preserve">. Маршруты движения </w:t>
      </w:r>
      <w:r w:rsidR="00C20FAE" w:rsidRPr="0084736A">
        <w:rPr>
          <w:b/>
          <w:sz w:val="28"/>
          <w:szCs w:val="28"/>
        </w:rPr>
        <w:t>организованных</w:t>
      </w:r>
      <w:r w:rsidR="00C20FAE">
        <w:rPr>
          <w:sz w:val="28"/>
          <w:szCs w:val="28"/>
        </w:rPr>
        <w:t xml:space="preserve"> </w:t>
      </w:r>
      <w:r w:rsidR="00C20FAE">
        <w:rPr>
          <w:b/>
          <w:sz w:val="28"/>
          <w:szCs w:val="28"/>
        </w:rPr>
        <w:t xml:space="preserve">групп детей </w:t>
      </w:r>
      <w:r w:rsidR="00C20FAE" w:rsidRPr="00694BD7">
        <w:rPr>
          <w:b/>
          <w:sz w:val="28"/>
          <w:szCs w:val="28"/>
        </w:rPr>
        <w:t>от образовательной организации</w:t>
      </w:r>
      <w:r w:rsidR="00C20FAE">
        <w:rPr>
          <w:b/>
          <w:sz w:val="28"/>
          <w:szCs w:val="28"/>
        </w:rPr>
        <w:t xml:space="preserve"> к стадиону, парку</w:t>
      </w:r>
      <w:r w:rsidR="00C20FAE">
        <w:rPr>
          <w:b/>
          <w:sz w:val="28"/>
          <w:szCs w:val="28"/>
        </w:rPr>
        <w:br/>
        <w:t xml:space="preserve">или спортивно-оздоровительному комплексу </w:t>
      </w:r>
    </w:p>
    <w:p w14:paraId="72069370" w14:textId="77777777" w:rsidR="00C20FAE" w:rsidRDefault="00C20FAE" w:rsidP="00C20FAE">
      <w:pPr>
        <w:rPr>
          <w:sz w:val="28"/>
          <w:szCs w:val="28"/>
        </w:rPr>
      </w:pPr>
    </w:p>
    <w:p w14:paraId="6CE8AC06" w14:textId="30F6AFB4" w:rsidR="00C20FAE" w:rsidRDefault="007372AE" w:rsidP="007372AE">
      <w:pPr>
        <w:ind w:left="-1418"/>
        <w:jc w:val="center"/>
      </w:pPr>
      <w:r w:rsidRPr="007372AE">
        <w:rPr>
          <w:noProof/>
        </w:rPr>
        <w:drawing>
          <wp:inline distT="0" distB="0" distL="0" distR="0" wp14:anchorId="02BF5C7E" wp14:editId="7FAFD570">
            <wp:extent cx="8601710" cy="4672101"/>
            <wp:effectExtent l="0" t="0" r="0" b="0"/>
            <wp:docPr id="2" name="Picture 2" descr="C:\Documents and Settings\111\Рабочий стол\План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111\Рабочий стол\План-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403" cy="4675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74431" w14:textId="77777777" w:rsidR="0091761D" w:rsidRDefault="0091761D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182A36FB" w14:textId="77777777" w:rsidR="0091761D" w:rsidRDefault="0091761D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76614E4E" w14:textId="77777777" w:rsidR="0091761D" w:rsidRDefault="0091761D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351C5AD1" w14:textId="7C9EE26C" w:rsidR="00C20FAE" w:rsidRDefault="00C20FAE" w:rsidP="00C20FA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маршрутов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от </w:t>
      </w:r>
      <w:r w:rsidRPr="00694BD7">
        <w:rPr>
          <w:b/>
          <w:sz w:val="28"/>
          <w:szCs w:val="28"/>
        </w:rPr>
        <w:t>образовательной организации</w:t>
      </w:r>
      <w:r>
        <w:rPr>
          <w:b/>
          <w:sz w:val="28"/>
          <w:szCs w:val="28"/>
        </w:rPr>
        <w:t xml:space="preserve"> к стадиону, парку или спортивно-оздоровительному комплексу</w:t>
      </w:r>
    </w:p>
    <w:p w14:paraId="1BD4D3E0" w14:textId="77777777" w:rsidR="00C20FAE" w:rsidRDefault="00C20FAE" w:rsidP="00C20FAE">
      <w:pPr>
        <w:jc w:val="center"/>
        <w:rPr>
          <w:b/>
          <w:sz w:val="28"/>
          <w:szCs w:val="28"/>
        </w:rPr>
      </w:pPr>
    </w:p>
    <w:p w14:paraId="4ED10AF2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образовательной организации указываются безопасные маршруты движения детей от образовательной организации к стадиону, парку или спортивно-оздоровительному комплексу и обратно. </w:t>
      </w:r>
    </w:p>
    <w:p w14:paraId="449DC632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Эти схемы должны использоваться преподавательским составом при организации движения групп детей к местам проведения занятий вне территории образовательной организации.</w:t>
      </w:r>
    </w:p>
    <w:p w14:paraId="73C955A9" w14:textId="77777777" w:rsidR="00C20FAE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0DE82B02" w14:textId="77777777" w:rsidR="00C20FAE" w:rsidRPr="008D3FCC" w:rsidRDefault="00C20FAE" w:rsidP="00C20FAE">
      <w:pPr>
        <w:ind w:firstLine="720"/>
        <w:jc w:val="both"/>
        <w:rPr>
          <w:sz w:val="28"/>
          <w:szCs w:val="28"/>
        </w:rPr>
      </w:pPr>
    </w:p>
    <w:p w14:paraId="1EC6B3E3" w14:textId="77777777" w:rsidR="00C20FAE" w:rsidRDefault="00C20FAE" w:rsidP="00C20FAE">
      <w:pPr>
        <w:jc w:val="center"/>
        <w:rPr>
          <w:b/>
          <w:sz w:val="28"/>
          <w:szCs w:val="28"/>
        </w:rPr>
      </w:pPr>
    </w:p>
    <w:p w14:paraId="47EFBBDE" w14:textId="77777777" w:rsidR="00C20FAE" w:rsidRDefault="00C20FAE" w:rsidP="00C20FAE">
      <w:pPr>
        <w:jc w:val="center"/>
        <w:rPr>
          <w:b/>
          <w:sz w:val="28"/>
          <w:szCs w:val="28"/>
        </w:rPr>
      </w:pPr>
    </w:p>
    <w:p w14:paraId="5A243B59" w14:textId="77777777" w:rsidR="00C20FAE" w:rsidRDefault="00C20FAE" w:rsidP="00C20FAE">
      <w:pPr>
        <w:jc w:val="center"/>
        <w:rPr>
          <w:b/>
          <w:sz w:val="28"/>
          <w:szCs w:val="28"/>
        </w:rPr>
      </w:pPr>
    </w:p>
    <w:p w14:paraId="4D67E150" w14:textId="295D704C" w:rsidR="00C20FAE" w:rsidRDefault="00C20FAE" w:rsidP="009176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</w:p>
    <w:p w14:paraId="253B8D4F" w14:textId="77777777" w:rsidR="00C20FAE" w:rsidRDefault="00C20FAE" w:rsidP="00C20FAE">
      <w:pPr>
        <w:jc w:val="center"/>
        <w:rPr>
          <w:b/>
          <w:sz w:val="28"/>
          <w:szCs w:val="28"/>
        </w:rPr>
      </w:pPr>
    </w:p>
    <w:p w14:paraId="7860F734" w14:textId="19158D0E" w:rsidR="00C20FAE" w:rsidRPr="00C92201" w:rsidRDefault="00C20FAE" w:rsidP="00C20FAE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C92201">
        <w:rPr>
          <w:b/>
          <w:sz w:val="28"/>
          <w:szCs w:val="28"/>
        </w:rPr>
        <w:t>риложение</w:t>
      </w:r>
      <w:proofErr w:type="spellEnd"/>
    </w:p>
    <w:p w14:paraId="3AF86FEA" w14:textId="77777777" w:rsidR="00C20FAE" w:rsidRDefault="00C20FAE" w:rsidP="00C20FAE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План-схема пути движения транспортных средств и детей </w:t>
      </w:r>
    </w:p>
    <w:p w14:paraId="67EA3EBE" w14:textId="77777777" w:rsidR="00C20FAE" w:rsidRPr="00C92201" w:rsidRDefault="00C20FAE" w:rsidP="00C20FAE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 </w:t>
      </w:r>
      <w:r w:rsidRPr="00A50E06">
        <w:rPr>
          <w:b/>
          <w:sz w:val="28"/>
          <w:szCs w:val="28"/>
        </w:rPr>
        <w:t>образовательной организации</w:t>
      </w:r>
    </w:p>
    <w:p w14:paraId="2075FDF4" w14:textId="77777777" w:rsidR="00C20FAE" w:rsidRDefault="00C20FAE" w:rsidP="00C20FAE">
      <w:pPr>
        <w:spacing w:line="360" w:lineRule="auto"/>
        <w:rPr>
          <w:b/>
          <w:sz w:val="28"/>
          <w:szCs w:val="28"/>
        </w:rPr>
      </w:pPr>
    </w:p>
    <w:p w14:paraId="2B80BB46" w14:textId="4CA71248" w:rsidR="00C20FAE" w:rsidRDefault="007372AE" w:rsidP="007372AE">
      <w:pPr>
        <w:spacing w:line="360" w:lineRule="auto"/>
        <w:ind w:left="-851"/>
        <w:jc w:val="center"/>
        <w:rPr>
          <w:b/>
          <w:sz w:val="28"/>
          <w:szCs w:val="28"/>
        </w:rPr>
      </w:pPr>
      <w:r w:rsidRPr="007372AE">
        <w:rPr>
          <w:b/>
          <w:noProof/>
          <w:sz w:val="28"/>
          <w:szCs w:val="28"/>
        </w:rPr>
        <w:drawing>
          <wp:inline distT="0" distB="0" distL="0" distR="0" wp14:anchorId="407538EF" wp14:editId="40BF9C77">
            <wp:extent cx="6657340" cy="460892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4857" cy="46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344A" w14:textId="1C1EB501" w:rsidR="00C20FAE" w:rsidRDefault="00C20FAE" w:rsidP="00C20FAE">
      <w:pPr>
        <w:spacing w:line="360" w:lineRule="auto"/>
        <w:jc w:val="center"/>
        <w:rPr>
          <w:b/>
          <w:sz w:val="28"/>
          <w:szCs w:val="28"/>
        </w:rPr>
      </w:pPr>
    </w:p>
    <w:p w14:paraId="6112AE78" w14:textId="4B051E1D" w:rsidR="007372AE" w:rsidRDefault="007372AE" w:rsidP="00C20FAE">
      <w:pPr>
        <w:spacing w:line="360" w:lineRule="auto"/>
        <w:jc w:val="center"/>
        <w:rPr>
          <w:b/>
          <w:sz w:val="28"/>
          <w:szCs w:val="28"/>
        </w:rPr>
      </w:pPr>
    </w:p>
    <w:p w14:paraId="1E610D96" w14:textId="23FD4F9C" w:rsidR="007372AE" w:rsidRDefault="007372AE" w:rsidP="007372AE">
      <w:pPr>
        <w:spacing w:line="360" w:lineRule="auto"/>
        <w:ind w:left="-993"/>
        <w:jc w:val="center"/>
        <w:rPr>
          <w:b/>
          <w:sz w:val="28"/>
          <w:szCs w:val="28"/>
        </w:rPr>
      </w:pPr>
      <w:r w:rsidRPr="007372AE">
        <w:rPr>
          <w:b/>
          <w:noProof/>
          <w:sz w:val="28"/>
          <w:szCs w:val="28"/>
        </w:rPr>
        <w:lastRenderedPageBreak/>
        <w:drawing>
          <wp:inline distT="0" distB="0" distL="0" distR="0" wp14:anchorId="47E3CDD1" wp14:editId="42AE144F">
            <wp:extent cx="6705600" cy="464234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1431" cy="46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312A" w14:textId="77777777" w:rsidR="00555101" w:rsidRDefault="00555101" w:rsidP="00C20FAE">
      <w:pPr>
        <w:spacing w:line="360" w:lineRule="auto"/>
        <w:jc w:val="center"/>
        <w:rPr>
          <w:b/>
          <w:sz w:val="28"/>
          <w:szCs w:val="28"/>
        </w:rPr>
      </w:pPr>
    </w:p>
    <w:p w14:paraId="1DEBB5C7" w14:textId="77777777" w:rsidR="00C20FAE" w:rsidRDefault="00C20FAE" w:rsidP="00C20FAE">
      <w:pPr>
        <w:spacing w:line="360" w:lineRule="auto"/>
        <w:jc w:val="center"/>
        <w:rPr>
          <w:b/>
          <w:sz w:val="28"/>
          <w:szCs w:val="28"/>
        </w:rPr>
      </w:pPr>
    </w:p>
    <w:p w14:paraId="76A9644A" w14:textId="1A468A76" w:rsidR="00C20FAE" w:rsidRDefault="007372AE" w:rsidP="007372AE">
      <w:pPr>
        <w:spacing w:line="360" w:lineRule="auto"/>
        <w:ind w:left="-851"/>
        <w:jc w:val="center"/>
        <w:rPr>
          <w:b/>
          <w:sz w:val="28"/>
          <w:szCs w:val="28"/>
        </w:rPr>
      </w:pPr>
      <w:r w:rsidRPr="007372AE">
        <w:rPr>
          <w:b/>
          <w:noProof/>
          <w:sz w:val="28"/>
          <w:szCs w:val="28"/>
        </w:rPr>
        <w:lastRenderedPageBreak/>
        <w:drawing>
          <wp:inline distT="0" distB="0" distL="0" distR="0" wp14:anchorId="1F3A9A39" wp14:editId="1896B611">
            <wp:extent cx="6762750" cy="468190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1768" cy="46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0ED4" w14:textId="77777777" w:rsidR="007372AE" w:rsidRDefault="007372AE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AF1B370" w14:textId="1496AF9C" w:rsidR="007372AE" w:rsidRDefault="007372AE" w:rsidP="007372AE">
      <w:pPr>
        <w:tabs>
          <w:tab w:val="left" w:pos="9639"/>
        </w:tabs>
        <w:ind w:left="-1134"/>
        <w:jc w:val="center"/>
        <w:rPr>
          <w:b/>
          <w:sz w:val="28"/>
          <w:szCs w:val="28"/>
        </w:rPr>
      </w:pPr>
      <w:r w:rsidRPr="007372AE">
        <w:rPr>
          <w:b/>
          <w:noProof/>
          <w:sz w:val="28"/>
          <w:szCs w:val="28"/>
        </w:rPr>
        <w:lastRenderedPageBreak/>
        <w:drawing>
          <wp:inline distT="0" distB="0" distL="0" distR="0" wp14:anchorId="73DBC1D2" wp14:editId="0803D0A1">
            <wp:extent cx="6837890" cy="47339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1716" cy="475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64F0" w14:textId="77777777" w:rsidR="007372AE" w:rsidRDefault="007372AE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293BF8C7" w14:textId="77777777" w:rsidR="0091761D" w:rsidRDefault="0091761D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B795248" w14:textId="613429FF" w:rsidR="00C20FAE" w:rsidRPr="00C92201" w:rsidRDefault="00C20FAE" w:rsidP="00C20FAE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Рекомендации к составлению план-схемы пути движения транспортных средств и детей </w:t>
      </w:r>
    </w:p>
    <w:p w14:paraId="58568778" w14:textId="77777777" w:rsidR="00C20FAE" w:rsidRPr="00C92201" w:rsidRDefault="00C20FAE" w:rsidP="00C20FAE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 </w:t>
      </w:r>
      <w:r w:rsidRPr="00A50E06">
        <w:rPr>
          <w:b/>
          <w:sz w:val="28"/>
          <w:szCs w:val="28"/>
        </w:rPr>
        <w:t>образовательной организации</w:t>
      </w:r>
    </w:p>
    <w:p w14:paraId="0A97F557" w14:textId="77777777" w:rsidR="00C20FAE" w:rsidRPr="00C92201" w:rsidRDefault="00C20FAE" w:rsidP="00C20FA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02ABCFEB" w14:textId="77777777" w:rsidR="00C20FAE" w:rsidRPr="00C92201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На схеме указывается место производства дорожных ремонтно-строительных работ, </w:t>
      </w:r>
      <w:r>
        <w:rPr>
          <w:sz w:val="28"/>
          <w:szCs w:val="28"/>
        </w:rPr>
        <w:t xml:space="preserve">его </w:t>
      </w:r>
      <w:r w:rsidRPr="00C92201">
        <w:rPr>
          <w:sz w:val="28"/>
          <w:szCs w:val="28"/>
        </w:rPr>
        <w:t>о</w:t>
      </w:r>
      <w:r>
        <w:rPr>
          <w:sz w:val="28"/>
          <w:szCs w:val="28"/>
        </w:rPr>
        <w:t>бустройство дорожными знаками и </w:t>
      </w:r>
      <w:r w:rsidRPr="00C92201">
        <w:rPr>
          <w:sz w:val="28"/>
          <w:szCs w:val="28"/>
        </w:rPr>
        <w:t xml:space="preserve">ограждениями, иными </w:t>
      </w:r>
      <w:r>
        <w:rPr>
          <w:sz w:val="28"/>
          <w:szCs w:val="28"/>
        </w:rPr>
        <w:t xml:space="preserve">техническими </w:t>
      </w:r>
      <w:r w:rsidRPr="00C92201">
        <w:rPr>
          <w:sz w:val="28"/>
          <w:szCs w:val="28"/>
        </w:rPr>
        <w:t xml:space="preserve">средствами организации дорожного движения, а также безопасный маршрут движения детей </w:t>
      </w:r>
      <w:r>
        <w:rPr>
          <w:sz w:val="28"/>
          <w:szCs w:val="28"/>
        </w:rPr>
        <w:t xml:space="preserve">к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с</w:t>
      </w:r>
      <w:r w:rsidRPr="00C92201">
        <w:rPr>
          <w:sz w:val="28"/>
          <w:szCs w:val="28"/>
        </w:rPr>
        <w:t xml:space="preserve"> уч</w:t>
      </w:r>
      <w:r>
        <w:rPr>
          <w:sz w:val="28"/>
          <w:szCs w:val="28"/>
        </w:rPr>
        <w:t>етом</w:t>
      </w:r>
      <w:r w:rsidRPr="00C92201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я</w:t>
      </w:r>
      <w:r w:rsidRPr="00C922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маршрута </w:t>
      </w:r>
      <w:r w:rsidRPr="00C92201">
        <w:rPr>
          <w:sz w:val="28"/>
          <w:szCs w:val="28"/>
        </w:rPr>
        <w:t>движени</w:t>
      </w:r>
      <w:r>
        <w:rPr>
          <w:sz w:val="28"/>
          <w:szCs w:val="28"/>
        </w:rPr>
        <w:t>я</w:t>
      </w:r>
      <w:r w:rsidRPr="00C92201">
        <w:rPr>
          <w:sz w:val="28"/>
          <w:szCs w:val="28"/>
        </w:rPr>
        <w:t xml:space="preserve"> по тротуару.</w:t>
      </w:r>
    </w:p>
    <w:p w14:paraId="7A23BE57" w14:textId="77777777" w:rsidR="00C20FAE" w:rsidRPr="00C92201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обозначен</w:t>
      </w:r>
      <w:r>
        <w:rPr>
          <w:sz w:val="28"/>
          <w:szCs w:val="28"/>
        </w:rPr>
        <w:t>ы</w:t>
      </w:r>
      <w:r w:rsidRPr="00C92201">
        <w:rPr>
          <w:sz w:val="28"/>
          <w:szCs w:val="28"/>
        </w:rPr>
        <w:t>:</w:t>
      </w:r>
    </w:p>
    <w:p w14:paraId="484A0146" w14:textId="77777777" w:rsidR="00C20FAE" w:rsidRPr="00C92201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>участок производства дорожных ремонтно-строительных работ;</w:t>
      </w:r>
    </w:p>
    <w:p w14:paraId="5A1FA309" w14:textId="77777777" w:rsidR="00C20FAE" w:rsidRPr="00C92201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>автомобильные дороги;</w:t>
      </w:r>
    </w:p>
    <w:p w14:paraId="0ABE6A7D" w14:textId="77777777" w:rsidR="00C20FAE" w:rsidRPr="00C92201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тротуары;</w:t>
      </w:r>
    </w:p>
    <w:p w14:paraId="4607E532" w14:textId="77777777" w:rsidR="00C20FAE" w:rsidRPr="00C92201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>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14:paraId="37F09A50" w14:textId="77777777" w:rsidR="00C20FAE" w:rsidRPr="00C92201" w:rsidRDefault="00C20FAE" w:rsidP="00C20FAE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 xml:space="preserve">здание </w:t>
      </w:r>
      <w:r w:rsidRPr="00D245C4">
        <w:rPr>
          <w:sz w:val="28"/>
          <w:szCs w:val="28"/>
        </w:rPr>
        <w:t>образовательной организации</w:t>
      </w:r>
      <w:r w:rsidRPr="00C92201">
        <w:rPr>
          <w:sz w:val="28"/>
          <w:szCs w:val="28"/>
        </w:rPr>
        <w:t>;</w:t>
      </w:r>
    </w:p>
    <w:p w14:paraId="245CBF2A" w14:textId="77777777" w:rsidR="00C20FAE" w:rsidRDefault="00C20FAE" w:rsidP="00C20FAE">
      <w:pPr>
        <w:tabs>
          <w:tab w:val="left" w:pos="9639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 xml:space="preserve">ограждение территории </w:t>
      </w:r>
      <w:r w:rsidRPr="00D245C4">
        <w:rPr>
          <w:sz w:val="28"/>
          <w:szCs w:val="28"/>
        </w:rPr>
        <w:t>образовательной организации</w:t>
      </w:r>
      <w:r w:rsidRPr="00C92201">
        <w:rPr>
          <w:i/>
          <w:sz w:val="28"/>
          <w:szCs w:val="28"/>
        </w:rPr>
        <w:t xml:space="preserve"> </w:t>
      </w:r>
    </w:p>
    <w:p w14:paraId="44045453" w14:textId="6459E8F0" w:rsidR="00227ABD" w:rsidRDefault="00C20FAE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i/>
          <w:sz w:val="28"/>
          <w:szCs w:val="28"/>
        </w:rPr>
        <w:t>(при наличии)</w:t>
      </w:r>
      <w:r w:rsidRPr="00C92201">
        <w:rPr>
          <w:sz w:val="28"/>
          <w:szCs w:val="28"/>
        </w:rPr>
        <w:t>.</w:t>
      </w:r>
    </w:p>
    <w:p w14:paraId="69244B04" w14:textId="77777777" w:rsidR="004F17DF" w:rsidRPr="00146F56" w:rsidRDefault="004F17DF" w:rsidP="004F17DF">
      <w:pPr>
        <w:pStyle w:val="aa"/>
        <w:jc w:val="right"/>
      </w:pPr>
      <w:r w:rsidRPr="00146F56">
        <w:lastRenderedPageBreak/>
        <w:t>Утверждаю</w:t>
      </w:r>
    </w:p>
    <w:p w14:paraId="305EB78A" w14:textId="7A5CE804" w:rsidR="004F17DF" w:rsidRPr="00146F56" w:rsidRDefault="004F17DF" w:rsidP="004F17DF">
      <w:pPr>
        <w:pStyle w:val="aa"/>
        <w:jc w:val="right"/>
      </w:pPr>
      <w:r w:rsidRPr="00146F56">
        <w:t xml:space="preserve">                                                                                            Директор </w:t>
      </w:r>
      <w:r>
        <w:t>«Гимназия №17»</w:t>
      </w:r>
    </w:p>
    <w:p w14:paraId="3CB3EFDE" w14:textId="614FEAE9" w:rsidR="004F17DF" w:rsidRPr="00146F56" w:rsidRDefault="004F17DF" w:rsidP="004F17DF">
      <w:pPr>
        <w:pStyle w:val="aa"/>
        <w:jc w:val="right"/>
      </w:pPr>
      <w:proofErr w:type="spellStart"/>
      <w:r>
        <w:t>Бабатова</w:t>
      </w:r>
      <w:proofErr w:type="spellEnd"/>
      <w:r>
        <w:t xml:space="preserve"> А.Н.</w:t>
      </w:r>
      <w:r w:rsidRPr="00146F56">
        <w:t xml:space="preserve">                                                                           </w:t>
      </w:r>
    </w:p>
    <w:p w14:paraId="22003D43" w14:textId="77777777" w:rsidR="004F17DF" w:rsidRPr="00146F56" w:rsidRDefault="004F17DF" w:rsidP="004F17DF">
      <w:pPr>
        <w:jc w:val="center"/>
        <w:rPr>
          <w:bCs/>
          <w:sz w:val="36"/>
          <w:szCs w:val="36"/>
        </w:rPr>
      </w:pPr>
    </w:p>
    <w:p w14:paraId="7E3AEEC1" w14:textId="77777777" w:rsidR="004F17DF" w:rsidRPr="00B26E99" w:rsidRDefault="004F17DF" w:rsidP="004F17DF">
      <w:pPr>
        <w:jc w:val="center"/>
        <w:rPr>
          <w:b/>
          <w:bCs/>
          <w:sz w:val="36"/>
          <w:szCs w:val="36"/>
        </w:rPr>
      </w:pPr>
      <w:r w:rsidRPr="00B26E99">
        <w:rPr>
          <w:b/>
          <w:bCs/>
          <w:sz w:val="36"/>
          <w:szCs w:val="36"/>
        </w:rPr>
        <w:t>План работы</w:t>
      </w:r>
    </w:p>
    <w:p w14:paraId="35E663E4" w14:textId="77777777" w:rsidR="004F17DF" w:rsidRPr="00B26E99" w:rsidRDefault="004F17DF" w:rsidP="004F17DF">
      <w:pPr>
        <w:jc w:val="center"/>
        <w:rPr>
          <w:b/>
          <w:bCs/>
          <w:sz w:val="36"/>
          <w:szCs w:val="36"/>
        </w:rPr>
      </w:pPr>
      <w:r w:rsidRPr="00B26E99">
        <w:rPr>
          <w:b/>
          <w:bCs/>
          <w:sz w:val="36"/>
          <w:szCs w:val="36"/>
        </w:rPr>
        <w:t>по профилактике детского дорожно-транспортного травматизма</w:t>
      </w:r>
    </w:p>
    <w:p w14:paraId="6292EC61" w14:textId="3B47FCC8" w:rsidR="004F17DF" w:rsidRPr="00B26E99" w:rsidRDefault="004F17DF" w:rsidP="004F17DF">
      <w:pPr>
        <w:jc w:val="center"/>
        <w:rPr>
          <w:b/>
          <w:bCs/>
          <w:sz w:val="36"/>
          <w:szCs w:val="36"/>
          <w:lang w:val="en-US"/>
        </w:rPr>
      </w:pPr>
      <w:r w:rsidRPr="00B26E99">
        <w:rPr>
          <w:b/>
          <w:bCs/>
          <w:sz w:val="36"/>
          <w:szCs w:val="36"/>
        </w:rPr>
        <w:t>на 20</w:t>
      </w:r>
      <w:r>
        <w:rPr>
          <w:b/>
          <w:bCs/>
          <w:sz w:val="36"/>
          <w:szCs w:val="36"/>
        </w:rPr>
        <w:t>21</w:t>
      </w:r>
      <w:r w:rsidRPr="00B26E99">
        <w:rPr>
          <w:b/>
          <w:bCs/>
          <w:sz w:val="36"/>
          <w:szCs w:val="36"/>
        </w:rPr>
        <w:t>-20</w:t>
      </w:r>
      <w:r>
        <w:rPr>
          <w:b/>
          <w:bCs/>
          <w:sz w:val="36"/>
          <w:szCs w:val="36"/>
        </w:rPr>
        <w:t>22</w:t>
      </w:r>
      <w:r w:rsidRPr="00B26E99">
        <w:rPr>
          <w:b/>
          <w:bCs/>
          <w:sz w:val="36"/>
          <w:szCs w:val="36"/>
        </w:rPr>
        <w:t xml:space="preserve"> учебный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8"/>
        <w:gridCol w:w="3986"/>
        <w:gridCol w:w="1104"/>
        <w:gridCol w:w="2373"/>
      </w:tblGrid>
      <w:tr w:rsidR="004F17DF" w:rsidRPr="00146F56" w14:paraId="57FD3566" w14:textId="77777777" w:rsidTr="004F17DF">
        <w:trPr>
          <w:trHeight w:val="386"/>
        </w:trPr>
        <w:tc>
          <w:tcPr>
            <w:tcW w:w="776" w:type="pct"/>
          </w:tcPr>
          <w:p w14:paraId="39833B2D" w14:textId="77777777" w:rsidR="004F17DF" w:rsidRPr="005F4D01" w:rsidRDefault="004F17DF" w:rsidP="005B129C">
            <w:pPr>
              <w:pStyle w:val="1"/>
              <w:rPr>
                <w:b w:val="0"/>
                <w:sz w:val="28"/>
                <w:szCs w:val="28"/>
              </w:rPr>
            </w:pPr>
            <w:r w:rsidRPr="005F4D01">
              <w:rPr>
                <w:b w:val="0"/>
                <w:sz w:val="28"/>
                <w:szCs w:val="28"/>
              </w:rPr>
              <w:t>Сроки проведения</w:t>
            </w:r>
          </w:p>
        </w:tc>
        <w:tc>
          <w:tcPr>
            <w:tcW w:w="2287" w:type="pct"/>
          </w:tcPr>
          <w:p w14:paraId="7A820370" w14:textId="77777777" w:rsidR="004F17DF" w:rsidRPr="00146F56" w:rsidRDefault="004F17DF" w:rsidP="005B129C">
            <w:pPr>
              <w:rPr>
                <w:bCs/>
                <w:sz w:val="28"/>
                <w:szCs w:val="28"/>
              </w:rPr>
            </w:pPr>
            <w:r w:rsidRPr="00146F56">
              <w:rPr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540" w:type="pct"/>
          </w:tcPr>
          <w:p w14:paraId="68CAD493" w14:textId="77777777" w:rsidR="004F17DF" w:rsidRPr="00146F56" w:rsidRDefault="004F17DF" w:rsidP="005B129C">
            <w:pPr>
              <w:rPr>
                <w:bCs/>
                <w:sz w:val="28"/>
                <w:szCs w:val="28"/>
              </w:rPr>
            </w:pPr>
            <w:r w:rsidRPr="00146F56">
              <w:rPr>
                <w:bCs/>
                <w:sz w:val="28"/>
                <w:szCs w:val="28"/>
              </w:rPr>
              <w:t>Классы</w:t>
            </w:r>
          </w:p>
        </w:tc>
        <w:tc>
          <w:tcPr>
            <w:tcW w:w="1398" w:type="pct"/>
          </w:tcPr>
          <w:p w14:paraId="4849F307" w14:textId="77777777" w:rsidR="004F17DF" w:rsidRPr="00146F56" w:rsidRDefault="004F17DF" w:rsidP="005B129C">
            <w:pPr>
              <w:rPr>
                <w:bCs/>
                <w:sz w:val="28"/>
                <w:szCs w:val="28"/>
                <w:lang w:val="en-US"/>
              </w:rPr>
            </w:pPr>
            <w:r w:rsidRPr="00146F56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4F17DF" w:rsidRPr="00146F56" w14:paraId="36750B6D" w14:textId="77777777" w:rsidTr="004F17DF">
        <w:trPr>
          <w:trHeight w:val="466"/>
        </w:trPr>
        <w:tc>
          <w:tcPr>
            <w:tcW w:w="776" w:type="pct"/>
          </w:tcPr>
          <w:p w14:paraId="27F66C70" w14:textId="14963BCD" w:rsidR="004F17DF" w:rsidRPr="00146F56" w:rsidRDefault="004F17DF" w:rsidP="004F17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146F56">
              <w:rPr>
                <w:sz w:val="28"/>
                <w:szCs w:val="28"/>
              </w:rPr>
              <w:t>.08.</w:t>
            </w:r>
            <w:r>
              <w:rPr>
                <w:sz w:val="28"/>
                <w:szCs w:val="28"/>
              </w:rPr>
              <w:t>21</w:t>
            </w:r>
            <w:r w:rsidRPr="00146F56">
              <w:rPr>
                <w:sz w:val="28"/>
                <w:szCs w:val="28"/>
              </w:rPr>
              <w:t>.-05.09.</w:t>
            </w:r>
            <w:r>
              <w:rPr>
                <w:sz w:val="28"/>
                <w:szCs w:val="28"/>
              </w:rPr>
              <w:t>21.</w:t>
            </w:r>
          </w:p>
        </w:tc>
        <w:tc>
          <w:tcPr>
            <w:tcW w:w="2287" w:type="pct"/>
          </w:tcPr>
          <w:p w14:paraId="33AACB1F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Оформление наглядной агитации, стендов по безопасности дорожного движения.  Оформление уголков</w:t>
            </w:r>
          </w:p>
          <w:p w14:paraId="3A3F3436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по безопасности дорожного движения.</w:t>
            </w:r>
          </w:p>
        </w:tc>
        <w:tc>
          <w:tcPr>
            <w:tcW w:w="540" w:type="pct"/>
          </w:tcPr>
          <w:p w14:paraId="25C2CE31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  <w:p w14:paraId="3D6CE7B9" w14:textId="77777777" w:rsidR="004F17DF" w:rsidRPr="00146F56" w:rsidRDefault="004F17DF" w:rsidP="005B129C">
            <w:pPr>
              <w:rPr>
                <w:sz w:val="28"/>
                <w:szCs w:val="28"/>
              </w:rPr>
            </w:pPr>
          </w:p>
        </w:tc>
        <w:tc>
          <w:tcPr>
            <w:tcW w:w="1398" w:type="pct"/>
          </w:tcPr>
          <w:p w14:paraId="16026758" w14:textId="55EF5497" w:rsidR="004F17DF" w:rsidRPr="00146F56" w:rsidRDefault="004F17DF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Курбанова З.Ш.</w:t>
            </w:r>
          </w:p>
          <w:p w14:paraId="75436B37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Кл. руководители</w:t>
            </w:r>
          </w:p>
        </w:tc>
      </w:tr>
      <w:tr w:rsidR="004F17DF" w:rsidRPr="00146F56" w14:paraId="14BE3B6E" w14:textId="77777777" w:rsidTr="004F17DF">
        <w:trPr>
          <w:trHeight w:val="480"/>
        </w:trPr>
        <w:tc>
          <w:tcPr>
            <w:tcW w:w="776" w:type="pct"/>
          </w:tcPr>
          <w:p w14:paraId="4344248C" w14:textId="403BC9E5" w:rsidR="004F17DF" w:rsidRPr="00146F56" w:rsidRDefault="004F17DF" w:rsidP="004F17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146F56">
              <w:rPr>
                <w:sz w:val="28"/>
                <w:szCs w:val="28"/>
              </w:rPr>
              <w:t>.08.</w:t>
            </w:r>
            <w:r>
              <w:rPr>
                <w:sz w:val="28"/>
                <w:szCs w:val="28"/>
              </w:rPr>
              <w:t>21</w:t>
            </w:r>
            <w:r w:rsidRPr="00146F56">
              <w:rPr>
                <w:sz w:val="28"/>
                <w:szCs w:val="28"/>
              </w:rPr>
              <w:t>.-</w:t>
            </w:r>
            <w:r>
              <w:rPr>
                <w:sz w:val="28"/>
                <w:szCs w:val="28"/>
              </w:rPr>
              <w:t>1</w:t>
            </w:r>
            <w:r w:rsidRPr="00146F56">
              <w:rPr>
                <w:sz w:val="28"/>
                <w:szCs w:val="28"/>
              </w:rPr>
              <w:t>5.09.</w:t>
            </w:r>
            <w:r>
              <w:rPr>
                <w:sz w:val="28"/>
                <w:szCs w:val="28"/>
              </w:rPr>
              <w:t>21</w:t>
            </w:r>
            <w:r w:rsidRPr="00146F56">
              <w:rPr>
                <w:sz w:val="28"/>
                <w:szCs w:val="28"/>
              </w:rPr>
              <w:t>.</w:t>
            </w:r>
          </w:p>
        </w:tc>
        <w:tc>
          <w:tcPr>
            <w:tcW w:w="2287" w:type="pct"/>
          </w:tcPr>
          <w:p w14:paraId="283AE16F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</w:t>
            </w:r>
            <w:r w:rsidRPr="00146F56">
              <w:rPr>
                <w:sz w:val="28"/>
                <w:szCs w:val="28"/>
              </w:rPr>
              <w:t xml:space="preserve"> «Внимание - дети!»</w:t>
            </w:r>
          </w:p>
        </w:tc>
        <w:tc>
          <w:tcPr>
            <w:tcW w:w="540" w:type="pct"/>
          </w:tcPr>
          <w:p w14:paraId="75E7193E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1398" w:type="pct"/>
          </w:tcPr>
          <w:p w14:paraId="3DC04906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Классные руководители</w:t>
            </w:r>
          </w:p>
        </w:tc>
      </w:tr>
      <w:tr w:rsidR="004F17DF" w:rsidRPr="00146F56" w14:paraId="4776129C" w14:textId="77777777" w:rsidTr="004F17DF">
        <w:trPr>
          <w:trHeight w:val="298"/>
        </w:trPr>
        <w:tc>
          <w:tcPr>
            <w:tcW w:w="776" w:type="pct"/>
          </w:tcPr>
          <w:p w14:paraId="60FAB30A" w14:textId="2219A5D1" w:rsidR="004F17DF" w:rsidRPr="00EA6045" w:rsidRDefault="004F17DF" w:rsidP="004F17DF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01.09.</w:t>
            </w:r>
            <w:r>
              <w:rPr>
                <w:sz w:val="28"/>
                <w:szCs w:val="28"/>
              </w:rPr>
              <w:t>21</w:t>
            </w:r>
            <w:r w:rsidRPr="00EA6045">
              <w:rPr>
                <w:sz w:val="28"/>
                <w:szCs w:val="28"/>
              </w:rPr>
              <w:t>.-15.09.</w:t>
            </w:r>
            <w:r>
              <w:rPr>
                <w:sz w:val="28"/>
                <w:szCs w:val="28"/>
              </w:rPr>
              <w:t>21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2287" w:type="pct"/>
          </w:tcPr>
          <w:p w14:paraId="0CB37CCC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часы «</w:t>
            </w:r>
            <w:proofErr w:type="gramStart"/>
            <w:r w:rsidRPr="00EA6045">
              <w:rPr>
                <w:sz w:val="28"/>
                <w:szCs w:val="28"/>
              </w:rPr>
              <w:t>Безопасный  путь</w:t>
            </w:r>
            <w:proofErr w:type="gramEnd"/>
            <w:r w:rsidRPr="00EA6045">
              <w:rPr>
                <w:sz w:val="28"/>
                <w:szCs w:val="28"/>
              </w:rPr>
              <w:t xml:space="preserve"> школьника». </w:t>
            </w:r>
          </w:p>
        </w:tc>
        <w:tc>
          <w:tcPr>
            <w:tcW w:w="540" w:type="pct"/>
          </w:tcPr>
          <w:p w14:paraId="5CC762BE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1-11</w:t>
            </w:r>
          </w:p>
        </w:tc>
        <w:tc>
          <w:tcPr>
            <w:tcW w:w="1398" w:type="pct"/>
          </w:tcPr>
          <w:p w14:paraId="6823FB8C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руководители</w:t>
            </w:r>
          </w:p>
        </w:tc>
      </w:tr>
      <w:tr w:rsidR="004F17DF" w:rsidRPr="00146F56" w14:paraId="6E7CD840" w14:textId="77777777" w:rsidTr="004F17DF">
        <w:trPr>
          <w:trHeight w:val="176"/>
        </w:trPr>
        <w:tc>
          <w:tcPr>
            <w:tcW w:w="776" w:type="pct"/>
          </w:tcPr>
          <w:p w14:paraId="17B4C1F7" w14:textId="619C4734" w:rsidR="004F17DF" w:rsidRPr="00EA6045" w:rsidRDefault="004F17DF" w:rsidP="004F17DF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01.09.</w:t>
            </w:r>
            <w:r>
              <w:rPr>
                <w:sz w:val="28"/>
                <w:szCs w:val="28"/>
              </w:rPr>
              <w:t>21</w:t>
            </w:r>
            <w:r w:rsidRPr="00EA6045">
              <w:rPr>
                <w:sz w:val="28"/>
                <w:szCs w:val="28"/>
              </w:rPr>
              <w:t>.-05.09.</w:t>
            </w:r>
            <w:r>
              <w:rPr>
                <w:sz w:val="28"/>
                <w:szCs w:val="28"/>
              </w:rPr>
              <w:t>21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2287" w:type="pct"/>
          </w:tcPr>
          <w:p w14:paraId="0C81EBAA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Схемы индивидуальных безопасных маршрутов движения «ДОМ-ШКОЛА-ДОМ».</w:t>
            </w:r>
          </w:p>
        </w:tc>
        <w:tc>
          <w:tcPr>
            <w:tcW w:w="540" w:type="pct"/>
          </w:tcPr>
          <w:p w14:paraId="6F3A7E72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1-6</w:t>
            </w:r>
          </w:p>
        </w:tc>
        <w:tc>
          <w:tcPr>
            <w:tcW w:w="1398" w:type="pct"/>
          </w:tcPr>
          <w:p w14:paraId="3211C344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руководители</w:t>
            </w:r>
          </w:p>
        </w:tc>
      </w:tr>
      <w:tr w:rsidR="004F17DF" w:rsidRPr="00146F56" w14:paraId="4DB19A68" w14:textId="77777777" w:rsidTr="004F17DF">
        <w:trPr>
          <w:trHeight w:val="145"/>
        </w:trPr>
        <w:tc>
          <w:tcPr>
            <w:tcW w:w="776" w:type="pct"/>
          </w:tcPr>
          <w:p w14:paraId="4680F334" w14:textId="5A2C76E3" w:rsidR="004F17DF" w:rsidRPr="00EA6045" w:rsidRDefault="004F17DF" w:rsidP="004F17DF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01.09.</w:t>
            </w:r>
            <w:r>
              <w:rPr>
                <w:sz w:val="28"/>
                <w:szCs w:val="28"/>
              </w:rPr>
              <w:t>21</w:t>
            </w:r>
            <w:r w:rsidRPr="00EA6045">
              <w:rPr>
                <w:sz w:val="28"/>
                <w:szCs w:val="28"/>
              </w:rPr>
              <w:t>.-15.09.</w:t>
            </w:r>
            <w:r>
              <w:rPr>
                <w:sz w:val="28"/>
                <w:szCs w:val="28"/>
              </w:rPr>
              <w:t>21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2287" w:type="pct"/>
          </w:tcPr>
          <w:p w14:paraId="5BFEF7B7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 xml:space="preserve">Викторины, </w:t>
            </w:r>
            <w:proofErr w:type="gramStart"/>
            <w:r w:rsidRPr="00EA6045">
              <w:rPr>
                <w:sz w:val="28"/>
                <w:szCs w:val="28"/>
              </w:rPr>
              <w:t>конкурсы  по</w:t>
            </w:r>
            <w:proofErr w:type="gramEnd"/>
            <w:r w:rsidRPr="00EA6045">
              <w:rPr>
                <w:sz w:val="28"/>
                <w:szCs w:val="28"/>
              </w:rPr>
              <w:t xml:space="preserve"> ПДД.</w:t>
            </w:r>
          </w:p>
          <w:p w14:paraId="5F7221E9" w14:textId="77777777" w:rsidR="004F17DF" w:rsidRPr="00EA6045" w:rsidRDefault="004F17DF" w:rsidP="005B129C">
            <w:pPr>
              <w:rPr>
                <w:sz w:val="28"/>
                <w:szCs w:val="28"/>
              </w:rPr>
            </w:pPr>
          </w:p>
        </w:tc>
        <w:tc>
          <w:tcPr>
            <w:tcW w:w="540" w:type="pct"/>
          </w:tcPr>
          <w:p w14:paraId="388BE034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1-8</w:t>
            </w:r>
          </w:p>
        </w:tc>
        <w:tc>
          <w:tcPr>
            <w:tcW w:w="1398" w:type="pct"/>
          </w:tcPr>
          <w:p w14:paraId="69250EB1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руководители</w:t>
            </w:r>
          </w:p>
        </w:tc>
      </w:tr>
      <w:tr w:rsidR="004F17DF" w:rsidRPr="00146F56" w14:paraId="3C96E937" w14:textId="77777777" w:rsidTr="004F17DF">
        <w:trPr>
          <w:trHeight w:val="163"/>
        </w:trPr>
        <w:tc>
          <w:tcPr>
            <w:tcW w:w="776" w:type="pct"/>
          </w:tcPr>
          <w:p w14:paraId="317D5628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07.09.</w:t>
            </w:r>
            <w:r>
              <w:rPr>
                <w:sz w:val="28"/>
                <w:szCs w:val="28"/>
              </w:rPr>
              <w:t>20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2287" w:type="pct"/>
          </w:tcPr>
          <w:p w14:paraId="305F1639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proofErr w:type="gramStart"/>
            <w:r w:rsidRPr="00EA6045">
              <w:rPr>
                <w:sz w:val="28"/>
                <w:szCs w:val="28"/>
              </w:rPr>
              <w:t>Конкурс  рисунков</w:t>
            </w:r>
            <w:proofErr w:type="gramEnd"/>
            <w:r w:rsidRPr="00EA6045">
              <w:rPr>
                <w:sz w:val="28"/>
                <w:szCs w:val="28"/>
              </w:rPr>
              <w:t xml:space="preserve">  «Безопасная дорога».</w:t>
            </w:r>
          </w:p>
          <w:p w14:paraId="4AE44C71" w14:textId="77777777" w:rsidR="004F17DF" w:rsidRPr="00EA6045" w:rsidRDefault="004F17DF" w:rsidP="005B129C">
            <w:pPr>
              <w:rPr>
                <w:sz w:val="28"/>
                <w:szCs w:val="28"/>
              </w:rPr>
            </w:pPr>
          </w:p>
        </w:tc>
        <w:tc>
          <w:tcPr>
            <w:tcW w:w="540" w:type="pct"/>
          </w:tcPr>
          <w:p w14:paraId="33556CAF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1-8</w:t>
            </w:r>
          </w:p>
        </w:tc>
        <w:tc>
          <w:tcPr>
            <w:tcW w:w="1398" w:type="pct"/>
          </w:tcPr>
          <w:p w14:paraId="6F37430C" w14:textId="3E93F13F" w:rsidR="004F17DF" w:rsidRPr="00EA6045" w:rsidRDefault="004F17DF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Маркина М.А.</w:t>
            </w:r>
          </w:p>
          <w:p w14:paraId="36141C85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руководители</w:t>
            </w:r>
          </w:p>
        </w:tc>
      </w:tr>
      <w:tr w:rsidR="004F17DF" w:rsidRPr="00146F56" w14:paraId="14B9EDEB" w14:textId="77777777" w:rsidTr="004F17DF">
        <w:trPr>
          <w:trHeight w:val="138"/>
        </w:trPr>
        <w:tc>
          <w:tcPr>
            <w:tcW w:w="776" w:type="pct"/>
          </w:tcPr>
          <w:p w14:paraId="047DC717" w14:textId="75133D09" w:rsidR="004F17DF" w:rsidRPr="00EA6045" w:rsidRDefault="004F17DF" w:rsidP="004F17DF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01.09.</w:t>
            </w:r>
            <w:r>
              <w:rPr>
                <w:sz w:val="28"/>
                <w:szCs w:val="28"/>
              </w:rPr>
              <w:t>21</w:t>
            </w:r>
            <w:r w:rsidRPr="00EA6045">
              <w:rPr>
                <w:sz w:val="28"/>
                <w:szCs w:val="28"/>
              </w:rPr>
              <w:t>.- 15.09.</w:t>
            </w:r>
            <w:r>
              <w:rPr>
                <w:sz w:val="28"/>
                <w:szCs w:val="28"/>
              </w:rPr>
              <w:t>21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2287" w:type="pct"/>
          </w:tcPr>
          <w:p w14:paraId="684B643E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 xml:space="preserve">Встречи с сотрудниками </w:t>
            </w:r>
            <w:proofErr w:type="gramStart"/>
            <w:r w:rsidRPr="00EA6045">
              <w:rPr>
                <w:sz w:val="28"/>
                <w:szCs w:val="28"/>
              </w:rPr>
              <w:t>ГИБДД .</w:t>
            </w:r>
            <w:proofErr w:type="gramEnd"/>
          </w:p>
          <w:p w14:paraId="2F5182C7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40" w:type="pct"/>
          </w:tcPr>
          <w:p w14:paraId="6512E77B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1-7</w:t>
            </w:r>
          </w:p>
        </w:tc>
        <w:tc>
          <w:tcPr>
            <w:tcW w:w="1398" w:type="pct"/>
          </w:tcPr>
          <w:p w14:paraId="214735B3" w14:textId="3E3F4D82" w:rsidR="004F17DF" w:rsidRPr="00EA6045" w:rsidRDefault="004F17DF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Курбанова З.Ш.</w:t>
            </w:r>
          </w:p>
          <w:p w14:paraId="43E3C99A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Классные руководители</w:t>
            </w:r>
          </w:p>
        </w:tc>
      </w:tr>
      <w:tr w:rsidR="004F17DF" w:rsidRPr="00146F56" w14:paraId="78EE8718" w14:textId="77777777" w:rsidTr="004F17DF">
        <w:trPr>
          <w:trHeight w:val="231"/>
        </w:trPr>
        <w:tc>
          <w:tcPr>
            <w:tcW w:w="776" w:type="pct"/>
          </w:tcPr>
          <w:p w14:paraId="3BE90319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в течение месячника</w:t>
            </w:r>
          </w:p>
        </w:tc>
        <w:tc>
          <w:tcPr>
            <w:tcW w:w="2287" w:type="pct"/>
          </w:tcPr>
          <w:p w14:paraId="7528AECB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 xml:space="preserve">Проведение уроков ОБЖ </w:t>
            </w:r>
          </w:p>
          <w:p w14:paraId="34C6A459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«Правила дорожного движения».</w:t>
            </w:r>
          </w:p>
          <w:p w14:paraId="439BB4E3" w14:textId="77777777" w:rsidR="004F17DF" w:rsidRPr="00EA6045" w:rsidRDefault="004F17DF" w:rsidP="005B129C">
            <w:pPr>
              <w:rPr>
                <w:sz w:val="28"/>
                <w:szCs w:val="28"/>
              </w:rPr>
            </w:pPr>
          </w:p>
        </w:tc>
        <w:tc>
          <w:tcPr>
            <w:tcW w:w="540" w:type="pct"/>
          </w:tcPr>
          <w:p w14:paraId="4777380A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1-11</w:t>
            </w:r>
          </w:p>
        </w:tc>
        <w:tc>
          <w:tcPr>
            <w:tcW w:w="1398" w:type="pct"/>
          </w:tcPr>
          <w:p w14:paraId="43ADADBA" w14:textId="7586B46A" w:rsidR="004F17DF" w:rsidRPr="00EA6045" w:rsidRDefault="004F17DF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Хизриев</w:t>
            </w:r>
            <w:proofErr w:type="spellEnd"/>
            <w:r>
              <w:rPr>
                <w:sz w:val="28"/>
                <w:szCs w:val="28"/>
              </w:rPr>
              <w:t xml:space="preserve"> К.М.</w:t>
            </w:r>
          </w:p>
        </w:tc>
      </w:tr>
      <w:tr w:rsidR="004F17DF" w:rsidRPr="00146F56" w14:paraId="6F5DDF6E" w14:textId="77777777" w:rsidTr="004F17DF">
        <w:trPr>
          <w:trHeight w:val="163"/>
        </w:trPr>
        <w:tc>
          <w:tcPr>
            <w:tcW w:w="776" w:type="pct"/>
          </w:tcPr>
          <w:p w14:paraId="71C18B58" w14:textId="418A2FA1" w:rsidR="004F17DF" w:rsidRPr="00EA6045" w:rsidRDefault="004F17DF" w:rsidP="004F17DF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12.09.</w:t>
            </w:r>
            <w:r>
              <w:rPr>
                <w:sz w:val="28"/>
                <w:szCs w:val="28"/>
              </w:rPr>
              <w:t>21</w:t>
            </w:r>
            <w:r w:rsidRPr="00EA6045">
              <w:rPr>
                <w:sz w:val="28"/>
                <w:szCs w:val="28"/>
              </w:rPr>
              <w:t>.-15.09.</w:t>
            </w:r>
            <w:r>
              <w:rPr>
                <w:sz w:val="28"/>
                <w:szCs w:val="28"/>
              </w:rPr>
              <w:t>21</w:t>
            </w:r>
            <w:r w:rsidRPr="00EA6045">
              <w:rPr>
                <w:sz w:val="28"/>
                <w:szCs w:val="28"/>
              </w:rPr>
              <w:t>.</w:t>
            </w:r>
          </w:p>
        </w:tc>
        <w:tc>
          <w:tcPr>
            <w:tcW w:w="2287" w:type="pct"/>
          </w:tcPr>
          <w:p w14:paraId="290B90E7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 xml:space="preserve"> Работа отряда «ЮИД» (проведение викторин, конкурсов по безопасности дорожного движения)</w:t>
            </w:r>
          </w:p>
        </w:tc>
        <w:tc>
          <w:tcPr>
            <w:tcW w:w="540" w:type="pct"/>
          </w:tcPr>
          <w:p w14:paraId="3BC2B0FB" w14:textId="70E51936" w:rsidR="004F17DF" w:rsidRPr="00EA6045" w:rsidRDefault="004F17DF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98" w:type="pct"/>
          </w:tcPr>
          <w:p w14:paraId="370C5677" w14:textId="2C30E438" w:rsidR="004F17DF" w:rsidRPr="00EA6045" w:rsidRDefault="004F17DF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Гусенова</w:t>
            </w:r>
            <w:proofErr w:type="spellEnd"/>
            <w:r>
              <w:rPr>
                <w:sz w:val="28"/>
                <w:szCs w:val="28"/>
              </w:rPr>
              <w:t xml:space="preserve"> А.М.</w:t>
            </w:r>
          </w:p>
        </w:tc>
      </w:tr>
      <w:tr w:rsidR="004F17DF" w:rsidRPr="00146F56" w14:paraId="1B3B5F76" w14:textId="77777777" w:rsidTr="004F17DF">
        <w:trPr>
          <w:trHeight w:val="386"/>
        </w:trPr>
        <w:tc>
          <w:tcPr>
            <w:tcW w:w="776" w:type="pct"/>
          </w:tcPr>
          <w:p w14:paraId="7F5174BF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lastRenderedPageBreak/>
              <w:t>в течение месячника</w:t>
            </w:r>
          </w:p>
        </w:tc>
        <w:tc>
          <w:tcPr>
            <w:tcW w:w="2287" w:type="pct"/>
          </w:tcPr>
          <w:p w14:paraId="72F8B1E7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Выставка детской литературы и пособий по вопросам дорожной безопасности.</w:t>
            </w:r>
          </w:p>
        </w:tc>
        <w:tc>
          <w:tcPr>
            <w:tcW w:w="540" w:type="pct"/>
          </w:tcPr>
          <w:p w14:paraId="49CDE81F" w14:textId="77777777" w:rsidR="004F17DF" w:rsidRPr="00EA6045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>1-11</w:t>
            </w:r>
          </w:p>
        </w:tc>
        <w:tc>
          <w:tcPr>
            <w:tcW w:w="1398" w:type="pct"/>
          </w:tcPr>
          <w:p w14:paraId="7B4EDB2E" w14:textId="4E3BB1BE" w:rsidR="004F17DF" w:rsidRPr="00EA6045" w:rsidRDefault="004F17DF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Бакиева</w:t>
            </w:r>
            <w:proofErr w:type="spellEnd"/>
            <w:r>
              <w:rPr>
                <w:sz w:val="28"/>
                <w:szCs w:val="28"/>
              </w:rPr>
              <w:t xml:space="preserve"> Т.И.</w:t>
            </w:r>
          </w:p>
        </w:tc>
      </w:tr>
      <w:tr w:rsidR="004F17DF" w:rsidRPr="00146F56" w14:paraId="3C43EC71" w14:textId="77777777" w:rsidTr="004F17DF">
        <w:trPr>
          <w:trHeight w:val="921"/>
        </w:trPr>
        <w:tc>
          <w:tcPr>
            <w:tcW w:w="776" w:type="pct"/>
          </w:tcPr>
          <w:p w14:paraId="4FC9ED23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EA6045">
              <w:rPr>
                <w:sz w:val="28"/>
                <w:szCs w:val="28"/>
              </w:rPr>
              <w:t xml:space="preserve"> </w:t>
            </w:r>
            <w:r w:rsidRPr="00146F56">
              <w:rPr>
                <w:sz w:val="28"/>
                <w:szCs w:val="28"/>
              </w:rPr>
              <w:t>В течение года</w:t>
            </w:r>
          </w:p>
          <w:p w14:paraId="109B2532" w14:textId="77777777" w:rsidR="004F17DF" w:rsidRDefault="004F17DF" w:rsidP="005B129C">
            <w:pPr>
              <w:rPr>
                <w:sz w:val="28"/>
                <w:szCs w:val="28"/>
              </w:rPr>
            </w:pPr>
          </w:p>
          <w:p w14:paraId="2AEE9B99" w14:textId="77777777" w:rsidR="004F17DF" w:rsidRDefault="004F17DF" w:rsidP="005B129C">
            <w:pPr>
              <w:rPr>
                <w:sz w:val="28"/>
                <w:szCs w:val="28"/>
              </w:rPr>
            </w:pPr>
          </w:p>
          <w:p w14:paraId="1ED40B69" w14:textId="77777777" w:rsidR="004F17DF" w:rsidRPr="00146F56" w:rsidRDefault="004F17DF" w:rsidP="005B129C">
            <w:pPr>
              <w:rPr>
                <w:sz w:val="28"/>
                <w:szCs w:val="28"/>
              </w:rPr>
            </w:pPr>
          </w:p>
        </w:tc>
        <w:tc>
          <w:tcPr>
            <w:tcW w:w="2287" w:type="pct"/>
          </w:tcPr>
          <w:p w14:paraId="47C671EB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Выступление работников ГИБДД </w:t>
            </w:r>
          </w:p>
          <w:p w14:paraId="230D15BF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на родительских собраниях, </w:t>
            </w:r>
          </w:p>
          <w:p w14:paraId="4807FDE7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классных часах.</w:t>
            </w:r>
          </w:p>
        </w:tc>
        <w:tc>
          <w:tcPr>
            <w:tcW w:w="540" w:type="pct"/>
          </w:tcPr>
          <w:p w14:paraId="75A465A0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1398" w:type="pct"/>
          </w:tcPr>
          <w:p w14:paraId="3EDB9BBE" w14:textId="21CD6D17" w:rsidR="004F17DF" w:rsidRPr="00146F56" w:rsidRDefault="004F17DF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Курбанова З.Ш.</w:t>
            </w:r>
          </w:p>
          <w:p w14:paraId="09F2A22A" w14:textId="04D88ED2" w:rsidR="004F17DF" w:rsidRPr="00146F56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инспектор отдела пропаганды ГИБДД г. Махачкалы </w:t>
            </w:r>
          </w:p>
        </w:tc>
      </w:tr>
      <w:tr w:rsidR="004F17DF" w:rsidRPr="00146F56" w14:paraId="73D1D981" w14:textId="77777777" w:rsidTr="004F17DF">
        <w:trPr>
          <w:trHeight w:val="350"/>
        </w:trPr>
        <w:tc>
          <w:tcPr>
            <w:tcW w:w="776" w:type="pct"/>
          </w:tcPr>
          <w:p w14:paraId="14D273F5" w14:textId="77777777" w:rsidR="004F17DF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  <w:p w14:paraId="68B74DBA" w14:textId="77777777" w:rsidR="004F17DF" w:rsidRDefault="004F17DF" w:rsidP="005B129C">
            <w:pPr>
              <w:rPr>
                <w:sz w:val="28"/>
                <w:szCs w:val="28"/>
              </w:rPr>
            </w:pPr>
          </w:p>
          <w:p w14:paraId="5B2DBC99" w14:textId="77777777" w:rsidR="004F17DF" w:rsidRPr="004F17DF" w:rsidRDefault="004F17DF" w:rsidP="005B129C">
            <w:pPr>
              <w:rPr>
                <w:sz w:val="28"/>
                <w:szCs w:val="28"/>
              </w:rPr>
            </w:pPr>
          </w:p>
        </w:tc>
        <w:tc>
          <w:tcPr>
            <w:tcW w:w="2287" w:type="pct"/>
          </w:tcPr>
          <w:p w14:paraId="04A9263B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Беседы по профилактике   детского дорожно- транспортного травматизма</w:t>
            </w:r>
          </w:p>
        </w:tc>
        <w:tc>
          <w:tcPr>
            <w:tcW w:w="540" w:type="pct"/>
          </w:tcPr>
          <w:p w14:paraId="682C6771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1-4</w:t>
            </w:r>
          </w:p>
          <w:p w14:paraId="0A895B3B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5-8</w:t>
            </w:r>
          </w:p>
          <w:p w14:paraId="527D9F9A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9-11</w:t>
            </w:r>
          </w:p>
        </w:tc>
        <w:tc>
          <w:tcPr>
            <w:tcW w:w="1398" w:type="pct"/>
          </w:tcPr>
          <w:p w14:paraId="3860C77D" w14:textId="6CBF2C65" w:rsidR="004F17DF" w:rsidRPr="00146F56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инспектор отдела пропаганды ГИБДД г. Махачкалы </w:t>
            </w:r>
          </w:p>
        </w:tc>
      </w:tr>
      <w:tr w:rsidR="004F17DF" w:rsidRPr="00146F56" w14:paraId="6EE421AD" w14:textId="77777777" w:rsidTr="004F17DF">
        <w:tc>
          <w:tcPr>
            <w:tcW w:w="776" w:type="pct"/>
          </w:tcPr>
          <w:p w14:paraId="5492148F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87" w:type="pct"/>
          </w:tcPr>
          <w:p w14:paraId="032BA4F8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Работа отряда «ЮИД».</w:t>
            </w:r>
          </w:p>
        </w:tc>
        <w:tc>
          <w:tcPr>
            <w:tcW w:w="540" w:type="pct"/>
          </w:tcPr>
          <w:p w14:paraId="3C646A9A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146F56">
              <w:rPr>
                <w:sz w:val="28"/>
                <w:szCs w:val="28"/>
              </w:rPr>
              <w:t>Б</w:t>
            </w:r>
          </w:p>
        </w:tc>
        <w:tc>
          <w:tcPr>
            <w:tcW w:w="1398" w:type="pct"/>
          </w:tcPr>
          <w:p w14:paraId="735A6BBD" w14:textId="445A2364" w:rsidR="004F17DF" w:rsidRPr="00146F56" w:rsidRDefault="004F17DF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Гусенова</w:t>
            </w:r>
            <w:proofErr w:type="spellEnd"/>
            <w:r>
              <w:rPr>
                <w:sz w:val="28"/>
                <w:szCs w:val="28"/>
              </w:rPr>
              <w:t xml:space="preserve"> А.М.</w:t>
            </w:r>
          </w:p>
        </w:tc>
      </w:tr>
      <w:tr w:rsidR="004F17DF" w:rsidRPr="00146F56" w14:paraId="1FCC9335" w14:textId="77777777" w:rsidTr="004F17DF">
        <w:trPr>
          <w:trHeight w:val="586"/>
        </w:trPr>
        <w:tc>
          <w:tcPr>
            <w:tcW w:w="776" w:type="pct"/>
          </w:tcPr>
          <w:p w14:paraId="40ECD8F7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87" w:type="pct"/>
          </w:tcPr>
          <w:p w14:paraId="594C63F4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Классные часы по ПДД.</w:t>
            </w:r>
          </w:p>
          <w:p w14:paraId="62A37AE1" w14:textId="77777777" w:rsidR="004F17DF" w:rsidRPr="00146F56" w:rsidRDefault="004F17DF" w:rsidP="005B129C">
            <w:pPr>
              <w:rPr>
                <w:sz w:val="28"/>
                <w:szCs w:val="28"/>
              </w:rPr>
            </w:pPr>
          </w:p>
        </w:tc>
        <w:tc>
          <w:tcPr>
            <w:tcW w:w="540" w:type="pct"/>
          </w:tcPr>
          <w:p w14:paraId="34ADF184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  <w:p w14:paraId="10171E63" w14:textId="77777777" w:rsidR="004F17DF" w:rsidRPr="00146F56" w:rsidRDefault="004F17DF" w:rsidP="005B129C">
            <w:pPr>
              <w:rPr>
                <w:sz w:val="28"/>
                <w:szCs w:val="28"/>
              </w:rPr>
            </w:pPr>
          </w:p>
        </w:tc>
        <w:tc>
          <w:tcPr>
            <w:tcW w:w="1398" w:type="pct"/>
          </w:tcPr>
          <w:p w14:paraId="61F56FBD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Кл. руководители.</w:t>
            </w:r>
          </w:p>
        </w:tc>
      </w:tr>
      <w:tr w:rsidR="004F17DF" w:rsidRPr="00146F56" w14:paraId="542B08C1" w14:textId="77777777" w:rsidTr="004F17DF">
        <w:trPr>
          <w:trHeight w:val="619"/>
        </w:trPr>
        <w:tc>
          <w:tcPr>
            <w:tcW w:w="776" w:type="pct"/>
          </w:tcPr>
          <w:p w14:paraId="0638212A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87" w:type="pct"/>
          </w:tcPr>
          <w:p w14:paraId="325CF19F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Внеклассные мероприятия по ПДД.</w:t>
            </w:r>
          </w:p>
          <w:p w14:paraId="32AE1E6E" w14:textId="77777777" w:rsidR="004F17DF" w:rsidRPr="00146F56" w:rsidRDefault="004F17DF" w:rsidP="005B129C">
            <w:pPr>
              <w:rPr>
                <w:sz w:val="28"/>
                <w:szCs w:val="28"/>
              </w:rPr>
            </w:pPr>
          </w:p>
        </w:tc>
        <w:tc>
          <w:tcPr>
            <w:tcW w:w="540" w:type="pct"/>
          </w:tcPr>
          <w:p w14:paraId="5CD2283E" w14:textId="77777777" w:rsidR="004F17DF" w:rsidRPr="00146F56" w:rsidRDefault="004F17DF" w:rsidP="005B129C">
            <w:pPr>
              <w:rPr>
                <w:sz w:val="28"/>
                <w:szCs w:val="28"/>
              </w:rPr>
            </w:pPr>
          </w:p>
          <w:p w14:paraId="055EBAE7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1398" w:type="pct"/>
          </w:tcPr>
          <w:p w14:paraId="1E34E45F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Кл. руководители</w:t>
            </w:r>
          </w:p>
          <w:p w14:paraId="6E29C9AE" w14:textId="1E6266A7" w:rsidR="004F17DF" w:rsidRPr="00146F56" w:rsidRDefault="004F17DF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Гусенова</w:t>
            </w:r>
            <w:proofErr w:type="spellEnd"/>
            <w:r>
              <w:rPr>
                <w:sz w:val="28"/>
                <w:szCs w:val="28"/>
              </w:rPr>
              <w:t xml:space="preserve"> А.М.</w:t>
            </w:r>
          </w:p>
        </w:tc>
      </w:tr>
      <w:tr w:rsidR="004F17DF" w:rsidRPr="00146F56" w14:paraId="12129A06" w14:textId="77777777" w:rsidTr="004F17DF">
        <w:trPr>
          <w:trHeight w:val="569"/>
        </w:trPr>
        <w:tc>
          <w:tcPr>
            <w:tcW w:w="776" w:type="pct"/>
          </w:tcPr>
          <w:p w14:paraId="11FBA75D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87" w:type="pct"/>
          </w:tcPr>
          <w:p w14:paraId="7E5046B1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Организация выставок книг по ПДД.</w:t>
            </w:r>
          </w:p>
          <w:p w14:paraId="68B4DF12" w14:textId="77777777" w:rsidR="004F17DF" w:rsidRPr="00146F56" w:rsidRDefault="004F17DF" w:rsidP="005B129C">
            <w:pPr>
              <w:rPr>
                <w:sz w:val="28"/>
                <w:szCs w:val="28"/>
              </w:rPr>
            </w:pPr>
          </w:p>
        </w:tc>
        <w:tc>
          <w:tcPr>
            <w:tcW w:w="540" w:type="pct"/>
          </w:tcPr>
          <w:p w14:paraId="7DDEAF98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1398" w:type="pct"/>
          </w:tcPr>
          <w:p w14:paraId="6303564C" w14:textId="24E470C9" w:rsidR="004F17DF" w:rsidRPr="00146F56" w:rsidRDefault="004F17DF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Бакиева</w:t>
            </w:r>
            <w:proofErr w:type="spellEnd"/>
            <w:r>
              <w:rPr>
                <w:sz w:val="28"/>
                <w:szCs w:val="28"/>
              </w:rPr>
              <w:t xml:space="preserve"> Т.И.</w:t>
            </w:r>
            <w:r w:rsidRPr="00146F56">
              <w:rPr>
                <w:sz w:val="28"/>
                <w:szCs w:val="28"/>
              </w:rPr>
              <w:t xml:space="preserve"> библиотекарь школы</w:t>
            </w:r>
          </w:p>
        </w:tc>
      </w:tr>
      <w:tr w:rsidR="004F17DF" w:rsidRPr="00146F56" w14:paraId="5842F02B" w14:textId="77777777" w:rsidTr="004F17DF">
        <w:trPr>
          <w:trHeight w:val="1054"/>
        </w:trPr>
        <w:tc>
          <w:tcPr>
            <w:tcW w:w="776" w:type="pct"/>
          </w:tcPr>
          <w:p w14:paraId="6EAB87AF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Сентябрь, октябрь,  апрель, май</w:t>
            </w:r>
          </w:p>
        </w:tc>
        <w:tc>
          <w:tcPr>
            <w:tcW w:w="2287" w:type="pct"/>
          </w:tcPr>
          <w:p w14:paraId="4581248F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Участие отряда ЮИД в районных,</w:t>
            </w:r>
          </w:p>
          <w:p w14:paraId="178BBE31" w14:textId="0E13F79B" w:rsidR="004F17DF" w:rsidRPr="00146F56" w:rsidRDefault="004F17DF" w:rsidP="00E93E4D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городских и областных конкурсах.</w:t>
            </w:r>
          </w:p>
        </w:tc>
        <w:tc>
          <w:tcPr>
            <w:tcW w:w="540" w:type="pct"/>
          </w:tcPr>
          <w:p w14:paraId="670C15B2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146F56">
              <w:rPr>
                <w:sz w:val="28"/>
                <w:szCs w:val="28"/>
              </w:rPr>
              <w:t>Б</w:t>
            </w:r>
          </w:p>
        </w:tc>
        <w:tc>
          <w:tcPr>
            <w:tcW w:w="1398" w:type="pct"/>
          </w:tcPr>
          <w:p w14:paraId="55A93AD5" w14:textId="22A6F049" w:rsidR="004F17DF" w:rsidRPr="00146F56" w:rsidRDefault="004F17DF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Гусенова</w:t>
            </w:r>
            <w:proofErr w:type="spellEnd"/>
            <w:r>
              <w:rPr>
                <w:sz w:val="28"/>
                <w:szCs w:val="28"/>
              </w:rPr>
              <w:t xml:space="preserve"> А.М.</w:t>
            </w:r>
          </w:p>
        </w:tc>
      </w:tr>
      <w:tr w:rsidR="004F17DF" w:rsidRPr="00146F56" w14:paraId="4027F59C" w14:textId="77777777" w:rsidTr="004F17DF">
        <w:trPr>
          <w:trHeight w:val="971"/>
        </w:trPr>
        <w:tc>
          <w:tcPr>
            <w:tcW w:w="776" w:type="pct"/>
          </w:tcPr>
          <w:p w14:paraId="1B0485F4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87" w:type="pct"/>
          </w:tcPr>
          <w:p w14:paraId="17939D70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Оформление наглядной агитации </w:t>
            </w:r>
          </w:p>
          <w:p w14:paraId="150B8338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по ПДД.</w:t>
            </w:r>
          </w:p>
          <w:p w14:paraId="75B5B14A" w14:textId="77777777" w:rsidR="004F17DF" w:rsidRPr="00146F56" w:rsidRDefault="004F17DF" w:rsidP="005B129C">
            <w:pPr>
              <w:rPr>
                <w:sz w:val="28"/>
                <w:szCs w:val="28"/>
              </w:rPr>
            </w:pPr>
          </w:p>
        </w:tc>
        <w:tc>
          <w:tcPr>
            <w:tcW w:w="540" w:type="pct"/>
          </w:tcPr>
          <w:p w14:paraId="565F5BB1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1398" w:type="pct"/>
          </w:tcPr>
          <w:p w14:paraId="234D803A" w14:textId="1B120AD6" w:rsidR="004F17DF" w:rsidRPr="00146F56" w:rsidRDefault="004F17DF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Курбанова З.Ш</w:t>
            </w:r>
          </w:p>
          <w:p w14:paraId="6F3CEC43" w14:textId="4B7B8CCD" w:rsidR="004F17DF" w:rsidRDefault="004F17DF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Гусенова</w:t>
            </w:r>
            <w:proofErr w:type="spellEnd"/>
            <w:r>
              <w:rPr>
                <w:sz w:val="28"/>
                <w:szCs w:val="28"/>
              </w:rPr>
              <w:t xml:space="preserve"> А.М.</w:t>
            </w:r>
          </w:p>
          <w:p w14:paraId="0F40B337" w14:textId="77777777" w:rsidR="004F17DF" w:rsidRPr="00146F56" w:rsidRDefault="004F17DF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Кл. руководители</w:t>
            </w:r>
          </w:p>
        </w:tc>
      </w:tr>
    </w:tbl>
    <w:p w14:paraId="684A3C9E" w14:textId="114C097F" w:rsidR="004F17DF" w:rsidRDefault="004F17DF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2D14F706" w14:textId="34593884" w:rsidR="004F17DF" w:rsidRDefault="004F17DF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5DD9E722" w14:textId="61601E08" w:rsidR="004F17DF" w:rsidRDefault="004F17DF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F6D0B66" w14:textId="3B4947D5" w:rsidR="004F17DF" w:rsidRDefault="004F17DF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055594F1" w14:textId="32B60FF5" w:rsidR="00E93E4D" w:rsidRDefault="00E93E4D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0D8EE786" w14:textId="7F665956" w:rsidR="00E93E4D" w:rsidRDefault="00E93E4D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147E2DF5" w14:textId="45DA2F03" w:rsidR="00E93E4D" w:rsidRDefault="00E93E4D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5E4A58BC" w14:textId="7AE8164F" w:rsidR="00E93E4D" w:rsidRDefault="00E93E4D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4ACDB0C" w14:textId="4B05B776" w:rsidR="00E93E4D" w:rsidRDefault="00E93E4D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55BF7B8" w14:textId="0A7694DD" w:rsidR="00E93E4D" w:rsidRDefault="00E93E4D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0239982A" w14:textId="36A32E7F" w:rsidR="00E93E4D" w:rsidRDefault="00E93E4D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222847F7" w14:textId="565A3A7C" w:rsidR="00E93E4D" w:rsidRDefault="00E93E4D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D333E53" w14:textId="77777777" w:rsidR="00E93E4D" w:rsidRDefault="00E93E4D" w:rsidP="00E93E4D">
      <w:pPr>
        <w:pStyle w:val="aa"/>
        <w:jc w:val="right"/>
      </w:pPr>
    </w:p>
    <w:p w14:paraId="0FBF621D" w14:textId="77777777" w:rsidR="00E93E4D" w:rsidRPr="00146F56" w:rsidRDefault="00E93E4D" w:rsidP="00E93E4D">
      <w:pPr>
        <w:pStyle w:val="aa"/>
        <w:jc w:val="right"/>
      </w:pPr>
      <w:r w:rsidRPr="00146F56">
        <w:lastRenderedPageBreak/>
        <w:t>Утверждаю</w:t>
      </w:r>
    </w:p>
    <w:p w14:paraId="3C239C59" w14:textId="77777777" w:rsidR="00E93E4D" w:rsidRPr="00146F56" w:rsidRDefault="00E93E4D" w:rsidP="00E93E4D">
      <w:pPr>
        <w:pStyle w:val="aa"/>
        <w:jc w:val="right"/>
      </w:pPr>
      <w:r w:rsidRPr="00146F56">
        <w:t xml:space="preserve">                                                                                            Директор </w:t>
      </w:r>
      <w:r>
        <w:t>«Гимназия №17»</w:t>
      </w:r>
    </w:p>
    <w:p w14:paraId="47F84E05" w14:textId="045DC6ED" w:rsidR="00E93E4D" w:rsidRPr="00E93E4D" w:rsidRDefault="00E93E4D" w:rsidP="00E93E4D">
      <w:pPr>
        <w:jc w:val="center"/>
        <w:rPr>
          <w:bCs/>
          <w:sz w:val="36"/>
          <w:szCs w:val="36"/>
        </w:rPr>
      </w:pPr>
      <w:r>
        <w:t xml:space="preserve">                                                                                                                              </w:t>
      </w:r>
      <w:proofErr w:type="spellStart"/>
      <w:r>
        <w:t>Бабатова</w:t>
      </w:r>
      <w:proofErr w:type="spellEnd"/>
      <w:r>
        <w:t xml:space="preserve"> А.Н.</w:t>
      </w:r>
      <w:r w:rsidRPr="00146F56">
        <w:t xml:space="preserve">    </w:t>
      </w:r>
    </w:p>
    <w:p w14:paraId="1BD5E2FF" w14:textId="77777777" w:rsidR="00E93E4D" w:rsidRDefault="00E93E4D" w:rsidP="00E93E4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План совместной работы</w:t>
      </w:r>
    </w:p>
    <w:p w14:paraId="7772078E" w14:textId="77777777" w:rsidR="00E93E4D" w:rsidRDefault="00E93E4D" w:rsidP="00E93E4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с сотрудниками ГИБДД по профилактике</w:t>
      </w:r>
    </w:p>
    <w:p w14:paraId="6C98D841" w14:textId="77777777" w:rsidR="00E93E4D" w:rsidRPr="00B26E99" w:rsidRDefault="00E93E4D" w:rsidP="00E93E4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Pr="00B26E99">
        <w:rPr>
          <w:b/>
          <w:bCs/>
          <w:sz w:val="36"/>
          <w:szCs w:val="36"/>
        </w:rPr>
        <w:t>детского дорожно-транспортного травматизма</w:t>
      </w:r>
    </w:p>
    <w:p w14:paraId="3EAD379D" w14:textId="6BC8751C" w:rsidR="00E93E4D" w:rsidRDefault="00E93E4D" w:rsidP="00E93E4D">
      <w:pPr>
        <w:jc w:val="center"/>
        <w:rPr>
          <w:b/>
          <w:bCs/>
          <w:sz w:val="36"/>
          <w:szCs w:val="36"/>
        </w:rPr>
      </w:pPr>
      <w:r w:rsidRPr="00B26E99">
        <w:rPr>
          <w:b/>
          <w:bCs/>
          <w:sz w:val="36"/>
          <w:szCs w:val="36"/>
        </w:rPr>
        <w:t>на 20</w:t>
      </w:r>
      <w:r>
        <w:rPr>
          <w:b/>
          <w:bCs/>
          <w:sz w:val="36"/>
          <w:szCs w:val="36"/>
        </w:rPr>
        <w:t>21</w:t>
      </w:r>
      <w:r w:rsidRPr="00B26E99">
        <w:rPr>
          <w:b/>
          <w:bCs/>
          <w:sz w:val="36"/>
          <w:szCs w:val="36"/>
        </w:rPr>
        <w:t>-20</w:t>
      </w:r>
      <w:r>
        <w:rPr>
          <w:b/>
          <w:bCs/>
          <w:sz w:val="36"/>
          <w:szCs w:val="36"/>
        </w:rPr>
        <w:t>22</w:t>
      </w:r>
      <w:r w:rsidRPr="00B26E99">
        <w:rPr>
          <w:b/>
          <w:bCs/>
          <w:sz w:val="36"/>
          <w:szCs w:val="36"/>
        </w:rPr>
        <w:t xml:space="preserve"> учебный год</w:t>
      </w:r>
    </w:p>
    <w:p w14:paraId="163B6192" w14:textId="77777777" w:rsidR="00E93E4D" w:rsidRPr="00E93E4D" w:rsidRDefault="00E93E4D" w:rsidP="00E93E4D">
      <w:pPr>
        <w:jc w:val="center"/>
        <w:rPr>
          <w:b/>
          <w:bCs/>
          <w:sz w:val="36"/>
          <w:szCs w:val="3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8"/>
        <w:gridCol w:w="3804"/>
        <w:gridCol w:w="1329"/>
        <w:gridCol w:w="2330"/>
      </w:tblGrid>
      <w:tr w:rsidR="00E93E4D" w:rsidRPr="00146F56" w14:paraId="48AACA29" w14:textId="77777777" w:rsidTr="00E93E4D">
        <w:trPr>
          <w:trHeight w:val="386"/>
        </w:trPr>
        <w:tc>
          <w:tcPr>
            <w:tcW w:w="882" w:type="pct"/>
          </w:tcPr>
          <w:p w14:paraId="7F1AE837" w14:textId="77777777" w:rsidR="00E93E4D" w:rsidRPr="005F4D01" w:rsidRDefault="00E93E4D" w:rsidP="005B129C">
            <w:pPr>
              <w:pStyle w:val="1"/>
              <w:rPr>
                <w:b w:val="0"/>
                <w:sz w:val="28"/>
                <w:szCs w:val="28"/>
              </w:rPr>
            </w:pPr>
            <w:r w:rsidRPr="005F4D01">
              <w:rPr>
                <w:b w:val="0"/>
                <w:sz w:val="28"/>
                <w:szCs w:val="28"/>
              </w:rPr>
              <w:t>Сроки проведения</w:t>
            </w:r>
          </w:p>
        </w:tc>
        <w:tc>
          <w:tcPr>
            <w:tcW w:w="2099" w:type="pct"/>
          </w:tcPr>
          <w:p w14:paraId="464B7F70" w14:textId="77777777" w:rsidR="00E93E4D" w:rsidRPr="00146F56" w:rsidRDefault="00E93E4D" w:rsidP="005B129C">
            <w:pPr>
              <w:rPr>
                <w:bCs/>
                <w:sz w:val="28"/>
                <w:szCs w:val="28"/>
              </w:rPr>
            </w:pPr>
            <w:r w:rsidRPr="00146F56">
              <w:rPr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733" w:type="pct"/>
          </w:tcPr>
          <w:p w14:paraId="5964D676" w14:textId="77777777" w:rsidR="00E93E4D" w:rsidRPr="00146F56" w:rsidRDefault="00E93E4D" w:rsidP="005B129C">
            <w:pPr>
              <w:rPr>
                <w:bCs/>
                <w:sz w:val="28"/>
                <w:szCs w:val="28"/>
              </w:rPr>
            </w:pPr>
            <w:r w:rsidRPr="00146F56">
              <w:rPr>
                <w:bCs/>
                <w:sz w:val="28"/>
                <w:szCs w:val="28"/>
              </w:rPr>
              <w:t>Классы</w:t>
            </w:r>
          </w:p>
        </w:tc>
        <w:tc>
          <w:tcPr>
            <w:tcW w:w="1286" w:type="pct"/>
          </w:tcPr>
          <w:p w14:paraId="0C84407E" w14:textId="77777777" w:rsidR="00E93E4D" w:rsidRPr="00146F56" w:rsidRDefault="00E93E4D" w:rsidP="005B129C">
            <w:pPr>
              <w:rPr>
                <w:bCs/>
                <w:sz w:val="28"/>
                <w:szCs w:val="28"/>
                <w:lang w:val="en-US"/>
              </w:rPr>
            </w:pPr>
            <w:r w:rsidRPr="00146F56">
              <w:rPr>
                <w:bCs/>
                <w:sz w:val="28"/>
                <w:szCs w:val="28"/>
              </w:rPr>
              <w:t>Ответственные</w:t>
            </w:r>
          </w:p>
        </w:tc>
      </w:tr>
      <w:tr w:rsidR="00E93E4D" w:rsidRPr="00146F56" w14:paraId="0ABD7463" w14:textId="77777777" w:rsidTr="00E93E4D">
        <w:trPr>
          <w:trHeight w:val="466"/>
        </w:trPr>
        <w:tc>
          <w:tcPr>
            <w:tcW w:w="882" w:type="pct"/>
          </w:tcPr>
          <w:p w14:paraId="5B1A5D10" w14:textId="314DDD3F" w:rsidR="00E93E4D" w:rsidRPr="00146F56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Pr="00146F5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09.21.</w:t>
            </w:r>
            <w:r w:rsidRPr="00146F5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</w:t>
            </w:r>
            <w:r w:rsidRPr="00146F56">
              <w:rPr>
                <w:sz w:val="28"/>
                <w:szCs w:val="28"/>
              </w:rPr>
              <w:t>5.09.</w:t>
            </w:r>
            <w:r>
              <w:rPr>
                <w:sz w:val="28"/>
                <w:szCs w:val="28"/>
              </w:rPr>
              <w:t>21</w:t>
            </w:r>
            <w:r w:rsidRPr="00146F56">
              <w:rPr>
                <w:sz w:val="28"/>
                <w:szCs w:val="28"/>
              </w:rPr>
              <w:t>.</w:t>
            </w:r>
          </w:p>
        </w:tc>
        <w:tc>
          <w:tcPr>
            <w:tcW w:w="2099" w:type="pct"/>
          </w:tcPr>
          <w:p w14:paraId="1D71044F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Встречи с инспектором ГИБДД </w:t>
            </w:r>
          </w:p>
          <w:p w14:paraId="13BF07D8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Беседы, классные </w:t>
            </w:r>
            <w:proofErr w:type="gramStart"/>
            <w:r>
              <w:rPr>
                <w:sz w:val="28"/>
                <w:szCs w:val="28"/>
              </w:rPr>
              <w:t>часы  по</w:t>
            </w:r>
            <w:proofErr w:type="gramEnd"/>
            <w:r>
              <w:rPr>
                <w:sz w:val="28"/>
                <w:szCs w:val="28"/>
              </w:rPr>
              <w:t xml:space="preserve">  профилактике детского  дорожно- транспортного травматизма.  </w:t>
            </w:r>
          </w:p>
        </w:tc>
        <w:tc>
          <w:tcPr>
            <w:tcW w:w="733" w:type="pct"/>
          </w:tcPr>
          <w:p w14:paraId="229CA557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</w:t>
            </w:r>
            <w:r>
              <w:rPr>
                <w:sz w:val="28"/>
                <w:szCs w:val="28"/>
              </w:rPr>
              <w:t>7</w:t>
            </w:r>
          </w:p>
          <w:p w14:paraId="6E7FB319" w14:textId="77777777" w:rsidR="00E93E4D" w:rsidRPr="00146F56" w:rsidRDefault="00E93E4D" w:rsidP="005B129C">
            <w:pPr>
              <w:rPr>
                <w:sz w:val="28"/>
                <w:szCs w:val="28"/>
              </w:rPr>
            </w:pPr>
          </w:p>
        </w:tc>
        <w:tc>
          <w:tcPr>
            <w:tcW w:w="1286" w:type="pct"/>
          </w:tcPr>
          <w:p w14:paraId="3406C4A3" w14:textId="5EFB4BD9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Курбанова З.Ш зам. директора по ВР</w:t>
            </w:r>
          </w:p>
          <w:p w14:paraId="02B2731E" w14:textId="4CD3491C" w:rsidR="00E93E4D" w:rsidRPr="00146F56" w:rsidRDefault="00E93E4D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Хизриев</w:t>
            </w:r>
            <w:proofErr w:type="spellEnd"/>
            <w:r>
              <w:rPr>
                <w:sz w:val="28"/>
                <w:szCs w:val="28"/>
              </w:rPr>
              <w:t xml:space="preserve"> К.М., преподаватель- организатор ОБЖ</w:t>
            </w:r>
          </w:p>
          <w:p w14:paraId="005CB085" w14:textId="77777777" w:rsidR="00E93E4D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инспектор отдела пропаганды ГИБДД г. Махачкалы </w:t>
            </w:r>
          </w:p>
          <w:p w14:paraId="251AA876" w14:textId="77777777" w:rsidR="00E93E4D" w:rsidRPr="00146F56" w:rsidRDefault="00E93E4D" w:rsidP="005B129C">
            <w:pPr>
              <w:rPr>
                <w:sz w:val="28"/>
                <w:szCs w:val="28"/>
              </w:rPr>
            </w:pPr>
          </w:p>
        </w:tc>
      </w:tr>
      <w:tr w:rsidR="00E93E4D" w:rsidRPr="00146F56" w14:paraId="12F8C1DA" w14:textId="77777777" w:rsidTr="00E93E4D">
        <w:trPr>
          <w:trHeight w:val="1842"/>
        </w:trPr>
        <w:tc>
          <w:tcPr>
            <w:tcW w:w="882" w:type="pct"/>
          </w:tcPr>
          <w:p w14:paraId="2126B250" w14:textId="29E8E3EF" w:rsidR="00E93E4D" w:rsidRPr="00146F56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146F56">
              <w:rPr>
                <w:sz w:val="28"/>
                <w:szCs w:val="28"/>
              </w:rPr>
              <w:t>.08.</w:t>
            </w:r>
            <w:r>
              <w:rPr>
                <w:sz w:val="28"/>
                <w:szCs w:val="28"/>
              </w:rPr>
              <w:t>21</w:t>
            </w:r>
            <w:r w:rsidRPr="00146F56">
              <w:rPr>
                <w:sz w:val="28"/>
                <w:szCs w:val="28"/>
              </w:rPr>
              <w:t>.-</w:t>
            </w:r>
            <w:r>
              <w:rPr>
                <w:sz w:val="28"/>
                <w:szCs w:val="28"/>
              </w:rPr>
              <w:t>15</w:t>
            </w:r>
            <w:r w:rsidRPr="00146F56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21</w:t>
            </w:r>
            <w:r w:rsidRPr="00146F56">
              <w:rPr>
                <w:sz w:val="28"/>
                <w:szCs w:val="28"/>
              </w:rPr>
              <w:t>.</w:t>
            </w:r>
          </w:p>
        </w:tc>
        <w:tc>
          <w:tcPr>
            <w:tcW w:w="2099" w:type="pct"/>
          </w:tcPr>
          <w:p w14:paraId="64937151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</w:t>
            </w:r>
            <w:r w:rsidRPr="00146F56">
              <w:rPr>
                <w:sz w:val="28"/>
                <w:szCs w:val="28"/>
              </w:rPr>
              <w:t xml:space="preserve"> «Внимание - дети!»</w:t>
            </w:r>
          </w:p>
          <w:p w14:paraId="076F0A7E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Выступление инспектора ГИБДД </w:t>
            </w:r>
          </w:p>
          <w:p w14:paraId="49F243FD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 профилактике    детского  дорожно- транспортного травматизма  на общешкольном родительском собрании.</w:t>
            </w:r>
          </w:p>
        </w:tc>
        <w:tc>
          <w:tcPr>
            <w:tcW w:w="733" w:type="pct"/>
          </w:tcPr>
          <w:p w14:paraId="6E270DEF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1286" w:type="pct"/>
          </w:tcPr>
          <w:p w14:paraId="6B4E7F89" w14:textId="35141F53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Курбанова З.Ш зам. директора по ВР</w:t>
            </w:r>
          </w:p>
          <w:p w14:paraId="3D7F9265" w14:textId="5CA5D258" w:rsidR="00E93E4D" w:rsidRPr="00146F56" w:rsidRDefault="00E93E4D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Хизриев</w:t>
            </w:r>
            <w:proofErr w:type="spellEnd"/>
            <w:r>
              <w:rPr>
                <w:sz w:val="28"/>
                <w:szCs w:val="28"/>
              </w:rPr>
              <w:t xml:space="preserve"> К.М., преподаватель- организатор ОБЖ</w:t>
            </w:r>
          </w:p>
          <w:p w14:paraId="62200E9F" w14:textId="204DDC8F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инспектор отдела пропаганды ГИБДД г. Махачкалы </w:t>
            </w:r>
          </w:p>
          <w:p w14:paraId="02DDD31D" w14:textId="77777777" w:rsidR="00E93E4D" w:rsidRPr="00146F56" w:rsidRDefault="00E93E4D" w:rsidP="005B129C">
            <w:pPr>
              <w:rPr>
                <w:sz w:val="28"/>
                <w:szCs w:val="28"/>
              </w:rPr>
            </w:pPr>
          </w:p>
        </w:tc>
      </w:tr>
      <w:tr w:rsidR="00E93E4D" w:rsidRPr="00146F56" w14:paraId="7AEFDB49" w14:textId="77777777" w:rsidTr="00E93E4D">
        <w:trPr>
          <w:trHeight w:val="3522"/>
        </w:trPr>
        <w:tc>
          <w:tcPr>
            <w:tcW w:w="882" w:type="pct"/>
          </w:tcPr>
          <w:p w14:paraId="6C317228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Сентябрь </w:t>
            </w:r>
          </w:p>
        </w:tc>
        <w:tc>
          <w:tcPr>
            <w:tcW w:w="2099" w:type="pct"/>
          </w:tcPr>
          <w:p w14:paraId="3FF54E95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ГИБДД.</w:t>
            </w:r>
          </w:p>
          <w:p w14:paraId="40D49341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Беседы, консультации, методическая помощь   по вопросам профилактики    </w:t>
            </w:r>
            <w:proofErr w:type="gramStart"/>
            <w:r>
              <w:rPr>
                <w:sz w:val="28"/>
                <w:szCs w:val="28"/>
              </w:rPr>
              <w:t>детского  дорожно</w:t>
            </w:r>
            <w:proofErr w:type="gramEnd"/>
            <w:r>
              <w:rPr>
                <w:sz w:val="28"/>
                <w:szCs w:val="28"/>
              </w:rPr>
              <w:t>- транспортного травматизма.</w:t>
            </w:r>
          </w:p>
          <w:p w14:paraId="3621F862" w14:textId="77777777" w:rsidR="00E93E4D" w:rsidRPr="00146F56" w:rsidRDefault="00E93E4D" w:rsidP="005B129C">
            <w:pPr>
              <w:rPr>
                <w:sz w:val="28"/>
                <w:szCs w:val="28"/>
              </w:rPr>
            </w:pPr>
          </w:p>
        </w:tc>
        <w:tc>
          <w:tcPr>
            <w:tcW w:w="733" w:type="pct"/>
          </w:tcPr>
          <w:p w14:paraId="5042A44A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14:paraId="27A578CF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школы</w:t>
            </w:r>
          </w:p>
        </w:tc>
        <w:tc>
          <w:tcPr>
            <w:tcW w:w="1286" w:type="pct"/>
          </w:tcPr>
          <w:p w14:paraId="12187372" w14:textId="31300596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Курбанова З.Ш зам. директора по ВР</w:t>
            </w:r>
          </w:p>
          <w:p w14:paraId="4F119283" w14:textId="46D14262" w:rsidR="00E93E4D" w:rsidRDefault="00E93E4D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Хизриев</w:t>
            </w:r>
            <w:proofErr w:type="spellEnd"/>
            <w:r>
              <w:rPr>
                <w:sz w:val="28"/>
                <w:szCs w:val="28"/>
              </w:rPr>
              <w:t xml:space="preserve"> К.М.., преподаватель- организатор ОБЖ, </w:t>
            </w:r>
          </w:p>
          <w:p w14:paraId="6EBD9AFD" w14:textId="5C925330" w:rsidR="00E93E4D" w:rsidRPr="00B772B7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инспектор отдела пропаганды ГИБДД г. Махачкалы </w:t>
            </w:r>
          </w:p>
        </w:tc>
      </w:tr>
      <w:tr w:rsidR="00E93E4D" w:rsidRPr="00146F56" w14:paraId="4FBF5B83" w14:textId="77777777" w:rsidTr="00E93E4D">
        <w:trPr>
          <w:trHeight w:val="620"/>
        </w:trPr>
        <w:tc>
          <w:tcPr>
            <w:tcW w:w="882" w:type="pct"/>
          </w:tcPr>
          <w:p w14:paraId="5EBC77A1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099" w:type="pct"/>
          </w:tcPr>
          <w:p w14:paraId="7F463BEB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Встречи с инспектором ГИБДД </w:t>
            </w:r>
          </w:p>
          <w:p w14:paraId="44759DCF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(беседы по безопасности дорожного </w:t>
            </w:r>
            <w:proofErr w:type="gramStart"/>
            <w:r>
              <w:rPr>
                <w:sz w:val="28"/>
                <w:szCs w:val="28"/>
              </w:rPr>
              <w:t>движения  перед</w:t>
            </w:r>
            <w:proofErr w:type="gramEnd"/>
            <w:r>
              <w:rPr>
                <w:sz w:val="28"/>
                <w:szCs w:val="28"/>
              </w:rPr>
              <w:t xml:space="preserve"> началом осенних каникул)</w:t>
            </w:r>
          </w:p>
          <w:p w14:paraId="6F33D65A" w14:textId="77777777" w:rsidR="00E93E4D" w:rsidRPr="00146F56" w:rsidRDefault="00E93E4D" w:rsidP="005B129C">
            <w:pPr>
              <w:rPr>
                <w:sz w:val="28"/>
                <w:szCs w:val="28"/>
              </w:rPr>
            </w:pPr>
          </w:p>
        </w:tc>
        <w:tc>
          <w:tcPr>
            <w:tcW w:w="733" w:type="pct"/>
          </w:tcPr>
          <w:p w14:paraId="32B337D4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14:paraId="207180AE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tcW w:w="1286" w:type="pct"/>
          </w:tcPr>
          <w:p w14:paraId="06EFEC15" w14:textId="77777777" w:rsidR="00E93E4D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Курбанова З.Ш зам. директора по ВР</w:t>
            </w:r>
          </w:p>
          <w:p w14:paraId="3D40885E" w14:textId="77777777" w:rsidR="00E93E4D" w:rsidRDefault="00E93E4D" w:rsidP="00E93E4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Хизриев</w:t>
            </w:r>
            <w:proofErr w:type="spellEnd"/>
            <w:r>
              <w:rPr>
                <w:sz w:val="28"/>
                <w:szCs w:val="28"/>
              </w:rPr>
              <w:t xml:space="preserve"> К.М.., преподаватель- организатор ОБЖ, </w:t>
            </w:r>
          </w:p>
          <w:p w14:paraId="77F010BF" w14:textId="6FBC5477" w:rsidR="00E93E4D" w:rsidRPr="00146F56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инспектор отдела пропаганды ГИБДД г. Махачкалы</w:t>
            </w:r>
          </w:p>
        </w:tc>
      </w:tr>
      <w:tr w:rsidR="00E93E4D" w:rsidRPr="00146F56" w14:paraId="663F241A" w14:textId="77777777" w:rsidTr="00E93E4D">
        <w:trPr>
          <w:trHeight w:val="560"/>
        </w:trPr>
        <w:tc>
          <w:tcPr>
            <w:tcW w:w="882" w:type="pct"/>
          </w:tcPr>
          <w:p w14:paraId="7B267F30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Ноябрь- декабрь</w:t>
            </w:r>
          </w:p>
        </w:tc>
        <w:tc>
          <w:tcPr>
            <w:tcW w:w="2099" w:type="pct"/>
          </w:tcPr>
          <w:p w14:paraId="0EEA4309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</w:t>
            </w:r>
          </w:p>
          <w:p w14:paraId="4C1A67A4" w14:textId="77777777" w:rsidR="00E93E4D" w:rsidRDefault="00E93E4D" w:rsidP="005B129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 просмотр</w:t>
            </w:r>
            <w:proofErr w:type="gramEnd"/>
            <w:r>
              <w:rPr>
                <w:sz w:val="28"/>
                <w:szCs w:val="28"/>
              </w:rPr>
              <w:t xml:space="preserve"> и обсуждение фильмов </w:t>
            </w:r>
          </w:p>
          <w:p w14:paraId="2C06E156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безопасности дорожного движения).</w:t>
            </w:r>
          </w:p>
          <w:p w14:paraId="1EFF6328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 по ПДД  перед началом зимних каникул</w:t>
            </w:r>
          </w:p>
        </w:tc>
        <w:tc>
          <w:tcPr>
            <w:tcW w:w="733" w:type="pct"/>
          </w:tcPr>
          <w:p w14:paraId="468BB0E0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14:paraId="780D55D1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  <w:p w14:paraId="32A227F7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  <w:p w14:paraId="11E3FE15" w14:textId="77777777" w:rsidR="00E93E4D" w:rsidRPr="00146F56" w:rsidRDefault="00E93E4D" w:rsidP="005B129C">
            <w:pPr>
              <w:rPr>
                <w:sz w:val="28"/>
                <w:szCs w:val="28"/>
              </w:rPr>
            </w:pPr>
          </w:p>
        </w:tc>
        <w:tc>
          <w:tcPr>
            <w:tcW w:w="1286" w:type="pct"/>
          </w:tcPr>
          <w:p w14:paraId="60AE387E" w14:textId="77777777" w:rsidR="00E93E4D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Курбанова З.Ш зам. директора по ВР</w:t>
            </w:r>
          </w:p>
          <w:p w14:paraId="16BA1364" w14:textId="77777777" w:rsidR="00E93E4D" w:rsidRDefault="00E93E4D" w:rsidP="00E93E4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Хизриев</w:t>
            </w:r>
            <w:proofErr w:type="spellEnd"/>
            <w:r>
              <w:rPr>
                <w:sz w:val="28"/>
                <w:szCs w:val="28"/>
              </w:rPr>
              <w:t xml:space="preserve"> К.М.., преподаватель- организатор ОБЖ, </w:t>
            </w:r>
          </w:p>
          <w:p w14:paraId="70ED9A23" w14:textId="7B86A017" w:rsidR="00E93E4D" w:rsidRPr="00146F56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инспектор отдела пропаганды ГИБДД г. Махачкалы</w:t>
            </w:r>
          </w:p>
        </w:tc>
      </w:tr>
      <w:tr w:rsidR="00E93E4D" w:rsidRPr="00146F56" w14:paraId="16180279" w14:textId="77777777" w:rsidTr="00E93E4D">
        <w:trPr>
          <w:trHeight w:val="1692"/>
        </w:trPr>
        <w:tc>
          <w:tcPr>
            <w:tcW w:w="882" w:type="pct"/>
          </w:tcPr>
          <w:p w14:paraId="1F58EF29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–февраль </w:t>
            </w:r>
          </w:p>
        </w:tc>
        <w:tc>
          <w:tcPr>
            <w:tcW w:w="2099" w:type="pct"/>
          </w:tcPr>
          <w:p w14:paraId="31DBB915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ГИБДД.</w:t>
            </w:r>
          </w:p>
          <w:p w14:paraId="55583584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конкурсов, викторин  </w:t>
            </w:r>
          </w:p>
          <w:p w14:paraId="3409EF75" w14:textId="77777777" w:rsidR="00E93E4D" w:rsidRPr="00146F56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безопасности дорожного движения.</w:t>
            </w:r>
          </w:p>
        </w:tc>
        <w:tc>
          <w:tcPr>
            <w:tcW w:w="733" w:type="pct"/>
          </w:tcPr>
          <w:p w14:paraId="7C34218F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14:paraId="76F864C8" w14:textId="77777777" w:rsidR="00E93E4D" w:rsidRPr="00146F56" w:rsidRDefault="00E93E4D" w:rsidP="005B129C">
            <w:pPr>
              <w:rPr>
                <w:sz w:val="28"/>
                <w:szCs w:val="28"/>
              </w:rPr>
            </w:pPr>
          </w:p>
        </w:tc>
        <w:tc>
          <w:tcPr>
            <w:tcW w:w="1286" w:type="pct"/>
          </w:tcPr>
          <w:p w14:paraId="40AAC265" w14:textId="77777777" w:rsidR="00E93E4D" w:rsidRDefault="00E93E4D" w:rsidP="00E93E4D">
            <w:pPr>
              <w:rPr>
                <w:sz w:val="28"/>
                <w:szCs w:val="28"/>
              </w:rPr>
            </w:pPr>
            <w:proofErr w:type="spellStart"/>
            <w:r w:rsidRPr="00146F56">
              <w:rPr>
                <w:sz w:val="28"/>
                <w:szCs w:val="28"/>
              </w:rPr>
              <w:t>Альтергот</w:t>
            </w:r>
            <w:proofErr w:type="spellEnd"/>
            <w:r w:rsidRPr="00146F56">
              <w:rPr>
                <w:sz w:val="28"/>
                <w:szCs w:val="28"/>
              </w:rPr>
              <w:t xml:space="preserve"> </w:t>
            </w:r>
            <w:proofErr w:type="gramStart"/>
            <w:r w:rsidRPr="00146F56">
              <w:rPr>
                <w:sz w:val="28"/>
                <w:szCs w:val="28"/>
              </w:rPr>
              <w:t>С.А.</w:t>
            </w:r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Курбанова З.Ш зам. директора по ВР</w:t>
            </w:r>
          </w:p>
          <w:p w14:paraId="71F06C7D" w14:textId="77777777" w:rsidR="00E93E4D" w:rsidRDefault="00E93E4D" w:rsidP="00E93E4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Хизриев</w:t>
            </w:r>
            <w:proofErr w:type="spellEnd"/>
            <w:r>
              <w:rPr>
                <w:sz w:val="28"/>
                <w:szCs w:val="28"/>
              </w:rPr>
              <w:t xml:space="preserve"> К.М.., преподаватель- организатор ОБЖ, </w:t>
            </w:r>
          </w:p>
          <w:p w14:paraId="261BDDC8" w14:textId="64D0C83A" w:rsidR="00E93E4D" w:rsidRPr="00146F56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инспектор отдела пропаганды ГИБДД г. Махачкалы </w:t>
            </w:r>
          </w:p>
        </w:tc>
      </w:tr>
      <w:tr w:rsidR="00E93E4D" w:rsidRPr="00146F56" w14:paraId="0C8D69BF" w14:textId="77777777" w:rsidTr="00E93E4D">
        <w:trPr>
          <w:trHeight w:val="1976"/>
        </w:trPr>
        <w:tc>
          <w:tcPr>
            <w:tcW w:w="882" w:type="pct"/>
          </w:tcPr>
          <w:p w14:paraId="32239401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Март-апрель</w:t>
            </w:r>
          </w:p>
        </w:tc>
        <w:tc>
          <w:tcPr>
            <w:tcW w:w="2099" w:type="pct"/>
          </w:tcPr>
          <w:p w14:paraId="19F1BF1C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ГИБДД.</w:t>
            </w:r>
          </w:p>
          <w:p w14:paraId="6A3D595B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Беседы  по</w:t>
            </w:r>
            <w:proofErr w:type="gramEnd"/>
            <w:r>
              <w:rPr>
                <w:sz w:val="28"/>
                <w:szCs w:val="28"/>
              </w:rPr>
              <w:t xml:space="preserve"> ПДД  перед началом весенних каникул.</w:t>
            </w:r>
          </w:p>
          <w:p w14:paraId="4E99DD23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Методическая помощь  отряду  «ЮИД» </w:t>
            </w:r>
          </w:p>
        </w:tc>
        <w:tc>
          <w:tcPr>
            <w:tcW w:w="733" w:type="pct"/>
          </w:tcPr>
          <w:p w14:paraId="7FC562D3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14:paraId="526D340F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  <w:p w14:paraId="42730395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  <w:p w14:paraId="515D46B1" w14:textId="77777777" w:rsidR="00E93E4D" w:rsidRDefault="00E93E4D" w:rsidP="005B129C">
            <w:pPr>
              <w:rPr>
                <w:sz w:val="28"/>
                <w:szCs w:val="28"/>
              </w:rPr>
            </w:pPr>
          </w:p>
          <w:p w14:paraId="026DCCCC" w14:textId="77777777" w:rsidR="00E93E4D" w:rsidRDefault="00E93E4D" w:rsidP="005B12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6Б</w:t>
            </w:r>
          </w:p>
          <w:p w14:paraId="49564F14" w14:textId="77777777" w:rsidR="00E93E4D" w:rsidRDefault="00E93E4D" w:rsidP="005B129C">
            <w:pPr>
              <w:rPr>
                <w:sz w:val="28"/>
                <w:szCs w:val="28"/>
              </w:rPr>
            </w:pPr>
          </w:p>
        </w:tc>
        <w:tc>
          <w:tcPr>
            <w:tcW w:w="1286" w:type="pct"/>
          </w:tcPr>
          <w:p w14:paraId="0F24891D" w14:textId="504A43F0" w:rsidR="00E93E4D" w:rsidRDefault="00E93E4D" w:rsidP="005B12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Гусенова</w:t>
            </w:r>
            <w:proofErr w:type="spellEnd"/>
            <w:r>
              <w:rPr>
                <w:sz w:val="28"/>
                <w:szCs w:val="28"/>
              </w:rPr>
              <w:t xml:space="preserve"> А.М. руководитель отряда «ЮИД».</w:t>
            </w:r>
          </w:p>
          <w:p w14:paraId="07ACD5A9" w14:textId="6DA15AC3" w:rsidR="00E93E4D" w:rsidRPr="00146F56" w:rsidRDefault="00E93E4D" w:rsidP="005B129C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инспектор отдела пропаганды ГИБДД г. Махачкалы</w:t>
            </w:r>
          </w:p>
        </w:tc>
      </w:tr>
      <w:tr w:rsidR="00E93E4D" w:rsidRPr="00146F56" w14:paraId="571F27A3" w14:textId="77777777" w:rsidTr="00E93E4D">
        <w:trPr>
          <w:trHeight w:val="261"/>
        </w:trPr>
        <w:tc>
          <w:tcPr>
            <w:tcW w:w="882" w:type="pct"/>
          </w:tcPr>
          <w:p w14:paraId="281E8474" w14:textId="77777777" w:rsidR="00E93E4D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99" w:type="pct"/>
          </w:tcPr>
          <w:p w14:paraId="35CC153B" w14:textId="77777777" w:rsidR="00E93E4D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 с инспектором ГИБДД</w:t>
            </w:r>
          </w:p>
          <w:p w14:paraId="71575006" w14:textId="77777777" w:rsidR="00E93E4D" w:rsidRDefault="00E93E4D" w:rsidP="00E93E4D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 просмотр</w:t>
            </w:r>
            <w:proofErr w:type="gramEnd"/>
            <w:r>
              <w:rPr>
                <w:sz w:val="28"/>
                <w:szCs w:val="28"/>
              </w:rPr>
              <w:t xml:space="preserve"> и обсуждение фильмов </w:t>
            </w:r>
          </w:p>
          <w:p w14:paraId="3DA5DCFB" w14:textId="77777777" w:rsidR="00E93E4D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безопасности дорожного движения).</w:t>
            </w:r>
          </w:p>
          <w:p w14:paraId="1F1B6B1E" w14:textId="77777777" w:rsidR="00E93E4D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 по ПДД  перед началом летних каникул</w:t>
            </w:r>
          </w:p>
        </w:tc>
        <w:tc>
          <w:tcPr>
            <w:tcW w:w="733" w:type="pct"/>
          </w:tcPr>
          <w:p w14:paraId="79E920E2" w14:textId="77777777" w:rsidR="00E93E4D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  <w:p w14:paraId="7F9F66C6" w14:textId="77777777" w:rsidR="00E93E4D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  <w:p w14:paraId="2136B0B1" w14:textId="77777777" w:rsidR="00E93E4D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  <w:p w14:paraId="4A254C65" w14:textId="77777777" w:rsidR="00E93E4D" w:rsidRPr="00146F56" w:rsidRDefault="00E93E4D" w:rsidP="00E93E4D">
            <w:pPr>
              <w:rPr>
                <w:sz w:val="28"/>
                <w:szCs w:val="28"/>
              </w:rPr>
            </w:pPr>
          </w:p>
        </w:tc>
        <w:tc>
          <w:tcPr>
            <w:tcW w:w="1286" w:type="pct"/>
          </w:tcPr>
          <w:p w14:paraId="61650750" w14:textId="77777777" w:rsidR="00E93E4D" w:rsidRDefault="00E93E4D" w:rsidP="00E93E4D">
            <w:pPr>
              <w:rPr>
                <w:sz w:val="28"/>
                <w:szCs w:val="28"/>
              </w:rPr>
            </w:pPr>
            <w:proofErr w:type="spellStart"/>
            <w:r w:rsidRPr="00146F56">
              <w:rPr>
                <w:sz w:val="28"/>
                <w:szCs w:val="28"/>
              </w:rPr>
              <w:t>Альтергот</w:t>
            </w:r>
            <w:proofErr w:type="spellEnd"/>
            <w:r w:rsidRPr="00146F56">
              <w:rPr>
                <w:sz w:val="28"/>
                <w:szCs w:val="28"/>
              </w:rPr>
              <w:t xml:space="preserve"> </w:t>
            </w:r>
            <w:proofErr w:type="gramStart"/>
            <w:r w:rsidRPr="00146F56">
              <w:rPr>
                <w:sz w:val="28"/>
                <w:szCs w:val="28"/>
              </w:rPr>
              <w:t>С.А.</w:t>
            </w:r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Курбанова З.Ш зам. директора по ВР</w:t>
            </w:r>
          </w:p>
          <w:p w14:paraId="7BD67BD3" w14:textId="77777777" w:rsidR="00E93E4D" w:rsidRDefault="00E93E4D" w:rsidP="00E93E4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Хизриев</w:t>
            </w:r>
            <w:proofErr w:type="spellEnd"/>
            <w:r>
              <w:rPr>
                <w:sz w:val="28"/>
                <w:szCs w:val="28"/>
              </w:rPr>
              <w:t xml:space="preserve"> К.М.., преподаватель- организатор ОБЖ, </w:t>
            </w:r>
          </w:p>
          <w:p w14:paraId="0848422B" w14:textId="6E593FD7" w:rsidR="00E93E4D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инспектор отдела пропаганды ГИБДД г. Махачкалы </w:t>
            </w:r>
          </w:p>
        </w:tc>
      </w:tr>
      <w:tr w:rsidR="00E93E4D" w:rsidRPr="00146F56" w14:paraId="6849BF99" w14:textId="77777777" w:rsidTr="00E93E4D">
        <w:trPr>
          <w:trHeight w:val="4248"/>
        </w:trPr>
        <w:tc>
          <w:tcPr>
            <w:tcW w:w="882" w:type="pct"/>
          </w:tcPr>
          <w:p w14:paraId="61408502" w14:textId="77777777" w:rsidR="00E93E4D" w:rsidRPr="00146F56" w:rsidRDefault="00E93E4D" w:rsidP="00E93E4D">
            <w:pPr>
              <w:rPr>
                <w:sz w:val="28"/>
                <w:szCs w:val="28"/>
              </w:rPr>
            </w:pPr>
            <w:r w:rsidRPr="001963AB">
              <w:rPr>
                <w:sz w:val="28"/>
                <w:szCs w:val="28"/>
              </w:rPr>
              <w:t xml:space="preserve"> </w:t>
            </w:r>
            <w:r w:rsidRPr="00146F56">
              <w:rPr>
                <w:sz w:val="28"/>
                <w:szCs w:val="28"/>
              </w:rPr>
              <w:t>В течение года</w:t>
            </w:r>
          </w:p>
          <w:p w14:paraId="033B940B" w14:textId="77777777" w:rsidR="00E93E4D" w:rsidRPr="00146F56" w:rsidRDefault="00E93E4D" w:rsidP="00E93E4D">
            <w:pPr>
              <w:rPr>
                <w:sz w:val="28"/>
                <w:szCs w:val="28"/>
              </w:rPr>
            </w:pPr>
          </w:p>
        </w:tc>
        <w:tc>
          <w:tcPr>
            <w:tcW w:w="2099" w:type="pct"/>
          </w:tcPr>
          <w:p w14:paraId="1FAB1635" w14:textId="77777777" w:rsidR="00E93E4D" w:rsidRPr="00146F56" w:rsidRDefault="00E93E4D" w:rsidP="00E93E4D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Выступление работников ГИБДД </w:t>
            </w:r>
          </w:p>
          <w:p w14:paraId="017FA92E" w14:textId="77777777" w:rsidR="00E93E4D" w:rsidRPr="00146F56" w:rsidRDefault="00E93E4D" w:rsidP="00E93E4D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на родительских собраниях, </w:t>
            </w:r>
          </w:p>
          <w:p w14:paraId="1989FD7D" w14:textId="77777777" w:rsidR="00E93E4D" w:rsidRPr="00146F56" w:rsidRDefault="00E93E4D" w:rsidP="00E93E4D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 xml:space="preserve"> классных часах.</w:t>
            </w:r>
          </w:p>
        </w:tc>
        <w:tc>
          <w:tcPr>
            <w:tcW w:w="733" w:type="pct"/>
          </w:tcPr>
          <w:p w14:paraId="5DCE6B97" w14:textId="77777777" w:rsidR="00E93E4D" w:rsidRPr="00146F56" w:rsidRDefault="00E93E4D" w:rsidP="00E93E4D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1-11</w:t>
            </w:r>
          </w:p>
        </w:tc>
        <w:tc>
          <w:tcPr>
            <w:tcW w:w="1286" w:type="pct"/>
          </w:tcPr>
          <w:p w14:paraId="1332018B" w14:textId="77777777" w:rsidR="00E93E4D" w:rsidRDefault="00E93E4D" w:rsidP="00E93E4D">
            <w:pPr>
              <w:rPr>
                <w:sz w:val="28"/>
                <w:szCs w:val="28"/>
              </w:rPr>
            </w:pPr>
            <w:proofErr w:type="spellStart"/>
            <w:r w:rsidRPr="00146F56">
              <w:rPr>
                <w:sz w:val="28"/>
                <w:szCs w:val="28"/>
              </w:rPr>
              <w:t>Альтергот</w:t>
            </w:r>
            <w:proofErr w:type="spellEnd"/>
            <w:r w:rsidRPr="00146F56">
              <w:rPr>
                <w:sz w:val="28"/>
                <w:szCs w:val="28"/>
              </w:rPr>
              <w:t xml:space="preserve"> </w:t>
            </w:r>
            <w:proofErr w:type="gramStart"/>
            <w:r w:rsidRPr="00146F56">
              <w:rPr>
                <w:sz w:val="28"/>
                <w:szCs w:val="28"/>
              </w:rPr>
              <w:t>С.А.</w:t>
            </w:r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Курбанова З.Ш зам. директора по ВР</w:t>
            </w:r>
          </w:p>
          <w:p w14:paraId="0071E8A6" w14:textId="77777777" w:rsidR="00E93E4D" w:rsidRDefault="00E93E4D" w:rsidP="00E93E4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Хизриев</w:t>
            </w:r>
            <w:proofErr w:type="spellEnd"/>
            <w:r>
              <w:rPr>
                <w:sz w:val="28"/>
                <w:szCs w:val="28"/>
              </w:rPr>
              <w:t xml:space="preserve"> К.М.., преподаватель- организатор ОБЖ, </w:t>
            </w:r>
          </w:p>
          <w:p w14:paraId="395E0DF2" w14:textId="2CF6CFCB" w:rsidR="00E93E4D" w:rsidRPr="00146F56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инспектор отдела пропаганды ГИБДД г. Махачкалы </w:t>
            </w:r>
          </w:p>
        </w:tc>
      </w:tr>
      <w:tr w:rsidR="00E93E4D" w:rsidRPr="00146F56" w14:paraId="60D8A0FF" w14:textId="77777777" w:rsidTr="00E93E4D">
        <w:trPr>
          <w:trHeight w:val="350"/>
        </w:trPr>
        <w:tc>
          <w:tcPr>
            <w:tcW w:w="882" w:type="pct"/>
          </w:tcPr>
          <w:p w14:paraId="704843BF" w14:textId="77777777" w:rsidR="00E93E4D" w:rsidRPr="00146F56" w:rsidRDefault="00E93E4D" w:rsidP="00E93E4D">
            <w:pPr>
              <w:rPr>
                <w:sz w:val="28"/>
                <w:szCs w:val="28"/>
                <w:lang w:val="en-US"/>
              </w:rPr>
            </w:pPr>
            <w:r w:rsidRPr="00146F56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99" w:type="pct"/>
          </w:tcPr>
          <w:p w14:paraId="1F5BD732" w14:textId="77777777" w:rsidR="00E93E4D" w:rsidRPr="00146F56" w:rsidRDefault="00E93E4D" w:rsidP="00E93E4D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Беседы по профилактике   детского дорожно- транспортного травматизма</w:t>
            </w:r>
          </w:p>
        </w:tc>
        <w:tc>
          <w:tcPr>
            <w:tcW w:w="733" w:type="pct"/>
          </w:tcPr>
          <w:p w14:paraId="215B66B8" w14:textId="77777777" w:rsidR="00E93E4D" w:rsidRPr="00146F56" w:rsidRDefault="00E93E4D" w:rsidP="00E93E4D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1-4</w:t>
            </w:r>
          </w:p>
          <w:p w14:paraId="4A80543F" w14:textId="77777777" w:rsidR="00E93E4D" w:rsidRPr="00146F56" w:rsidRDefault="00E93E4D" w:rsidP="00E93E4D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5-8</w:t>
            </w:r>
          </w:p>
          <w:p w14:paraId="382CBF97" w14:textId="77777777" w:rsidR="00E93E4D" w:rsidRPr="00146F56" w:rsidRDefault="00E93E4D" w:rsidP="00E93E4D">
            <w:pPr>
              <w:rPr>
                <w:sz w:val="28"/>
                <w:szCs w:val="28"/>
              </w:rPr>
            </w:pPr>
            <w:r w:rsidRPr="00146F56">
              <w:rPr>
                <w:sz w:val="28"/>
                <w:szCs w:val="28"/>
              </w:rPr>
              <w:t>9-11</w:t>
            </w:r>
          </w:p>
        </w:tc>
        <w:tc>
          <w:tcPr>
            <w:tcW w:w="1286" w:type="pct"/>
          </w:tcPr>
          <w:p w14:paraId="27BEE15E" w14:textId="3B79C216" w:rsidR="00E93E4D" w:rsidRPr="00146F56" w:rsidRDefault="00E93E4D" w:rsidP="00E93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Джафаров М.М.,</w:t>
            </w:r>
            <w:r w:rsidRPr="00146F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инспектор отдела пропаганды ГИБДД г. Махачкалы</w:t>
            </w:r>
          </w:p>
        </w:tc>
      </w:tr>
    </w:tbl>
    <w:p w14:paraId="71A54C45" w14:textId="77777777" w:rsidR="00E93E4D" w:rsidRPr="0059698A" w:rsidRDefault="00E93E4D" w:rsidP="00E93E4D">
      <w:pPr>
        <w:pStyle w:val="aa"/>
        <w:jc w:val="center"/>
        <w:rPr>
          <w:sz w:val="28"/>
          <w:szCs w:val="28"/>
        </w:rPr>
      </w:pPr>
    </w:p>
    <w:p w14:paraId="6D6BFA03" w14:textId="77777777" w:rsidR="00E93E4D" w:rsidRPr="0059698A" w:rsidRDefault="00E93E4D" w:rsidP="00E93E4D">
      <w:pPr>
        <w:pStyle w:val="aa"/>
        <w:jc w:val="center"/>
        <w:rPr>
          <w:sz w:val="28"/>
          <w:szCs w:val="28"/>
        </w:rPr>
      </w:pPr>
    </w:p>
    <w:p w14:paraId="4C1EE612" w14:textId="77777777" w:rsidR="00C768BF" w:rsidRDefault="00C768BF" w:rsidP="00C768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Основные направления работы   по  БДДТТ </w:t>
      </w:r>
      <w:r>
        <w:br/>
      </w:r>
      <w:r>
        <w:br/>
      </w:r>
      <w:r>
        <w:br/>
      </w:r>
      <w:r>
        <w:rPr>
          <w:b/>
          <w:bCs/>
          <w:sz w:val="28"/>
          <w:szCs w:val="28"/>
        </w:rPr>
        <w:t>Цель:</w:t>
      </w:r>
      <w:r w:rsidRPr="00210E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  <w:r>
        <w:rPr>
          <w:sz w:val="28"/>
          <w:szCs w:val="28"/>
        </w:rPr>
        <w:br/>
      </w:r>
    </w:p>
    <w:p w14:paraId="586D2996" w14:textId="77777777" w:rsidR="00C768BF" w:rsidRDefault="00C768BF" w:rsidP="00C768BF">
      <w:pPr>
        <w:rPr>
          <w:b/>
          <w:bCs/>
          <w:sz w:val="28"/>
          <w:szCs w:val="28"/>
        </w:rPr>
      </w:pPr>
    </w:p>
    <w:p w14:paraId="6EE152A8" w14:textId="77777777" w:rsidR="00C768BF" w:rsidRDefault="00C768BF" w:rsidP="00C768BF">
      <w:pPr>
        <w:rPr>
          <w:b/>
          <w:bCs/>
        </w:rPr>
      </w:pPr>
      <w:r>
        <w:rPr>
          <w:b/>
          <w:bCs/>
          <w:sz w:val="28"/>
          <w:szCs w:val="28"/>
        </w:rPr>
        <w:t xml:space="preserve"> Задачи:</w:t>
      </w:r>
      <w:r>
        <w:br/>
      </w:r>
      <w:r>
        <w:br/>
      </w:r>
      <w:r>
        <w:rPr>
          <w:sz w:val="28"/>
          <w:szCs w:val="28"/>
        </w:rPr>
        <w:t>1.Сохранить  жизнь и здоровье детей.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2.  Обучить  основам транспортной культуры.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5. Привлечь  внимание общественности к проблеме безопасности на дороге.</w:t>
      </w:r>
      <w:r>
        <w:br/>
      </w:r>
      <w:r>
        <w:br/>
      </w:r>
      <w:r>
        <w:br/>
      </w:r>
      <w:r>
        <w:rPr>
          <w:b/>
          <w:bCs/>
          <w:sz w:val="28"/>
          <w:szCs w:val="28"/>
        </w:rPr>
        <w:t xml:space="preserve">      Ожидаемый результат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- Совершенствование профилактической работы по ПДД в школе; </w:t>
      </w:r>
      <w:r>
        <w:rPr>
          <w:sz w:val="28"/>
          <w:szCs w:val="28"/>
        </w:rPr>
        <w:br/>
        <w:t xml:space="preserve">-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навыков правильного поведения детей; </w:t>
      </w:r>
      <w:r>
        <w:rPr>
          <w:sz w:val="28"/>
          <w:szCs w:val="28"/>
        </w:rPr>
        <w:br/>
        <w:t>- Предотвращение детского дорожно-транспортного травматизма.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Направление деятельности</w:t>
      </w:r>
      <w:r>
        <w:br/>
      </w:r>
      <w:r>
        <w:br/>
        <w:t>-</w:t>
      </w:r>
      <w:r>
        <w:rPr>
          <w:sz w:val="28"/>
          <w:szCs w:val="28"/>
        </w:rPr>
        <w:t xml:space="preserve"> Тематические классные часы;</w:t>
      </w:r>
      <w:r>
        <w:rPr>
          <w:sz w:val="28"/>
          <w:szCs w:val="28"/>
        </w:rPr>
        <w:br/>
        <w:t>- беседы, познавательные игры;</w:t>
      </w:r>
      <w:r>
        <w:rPr>
          <w:sz w:val="28"/>
          <w:szCs w:val="28"/>
        </w:rPr>
        <w:br/>
        <w:t>- конкурсы рисунков, плакатов, стихотворений;</w:t>
      </w:r>
      <w:r>
        <w:rPr>
          <w:sz w:val="28"/>
          <w:szCs w:val="28"/>
        </w:rPr>
        <w:br/>
        <w:t xml:space="preserve">- совместная работа с учреждениями здравоохранения и ГИБДД; </w:t>
      </w:r>
      <w:r>
        <w:rPr>
          <w:sz w:val="28"/>
          <w:szCs w:val="28"/>
        </w:rPr>
        <w:br/>
        <w:t>- обучение учащихся оказанию первой медицинской помощи.</w:t>
      </w:r>
      <w:r>
        <w:br/>
      </w:r>
      <w:r>
        <w:br/>
      </w:r>
      <w:r>
        <w:rPr>
          <w:b/>
          <w:bCs/>
          <w:sz w:val="28"/>
          <w:szCs w:val="28"/>
        </w:rPr>
        <w:t xml:space="preserve">      Организационная работа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- Обновление положений конкурсов, соревнований;</w:t>
      </w:r>
      <w:r>
        <w:rPr>
          <w:sz w:val="28"/>
          <w:szCs w:val="28"/>
        </w:rPr>
        <w:br/>
        <w:t>- разработка положений новых конкурсов;</w:t>
      </w:r>
      <w:r>
        <w:rPr>
          <w:sz w:val="28"/>
          <w:szCs w:val="28"/>
        </w:rPr>
        <w:br/>
        <w:t>- обновление уголков безопасности;</w:t>
      </w:r>
      <w:r>
        <w:rPr>
          <w:sz w:val="28"/>
          <w:szCs w:val="28"/>
        </w:rPr>
        <w:br/>
        <w:t>- организация проведения открытых  уроков и внеклассных мероприятий по ПДД;</w:t>
      </w:r>
      <w:r>
        <w:rPr>
          <w:sz w:val="28"/>
          <w:szCs w:val="28"/>
        </w:rPr>
        <w:br/>
        <w:t xml:space="preserve">- организация проведения игровых и обучающих мероприятий по ПДД. </w:t>
      </w:r>
      <w:r>
        <w:rPr>
          <w:sz w:val="28"/>
          <w:szCs w:val="28"/>
        </w:rPr>
        <w:br/>
      </w:r>
    </w:p>
    <w:p w14:paraId="552CD7D6" w14:textId="77777777" w:rsidR="00C768BF" w:rsidRDefault="00C768BF" w:rsidP="00C768BF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Инструктивно- методическая работа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- Проведение совещаний для педагогов, родителей по ПДД;</w:t>
      </w:r>
      <w:r>
        <w:rPr>
          <w:sz w:val="28"/>
          <w:szCs w:val="28"/>
        </w:rPr>
        <w:br/>
        <w:t>- консультации для педагогов, родителей, обучающихся;</w:t>
      </w:r>
      <w:r>
        <w:rPr>
          <w:sz w:val="28"/>
          <w:szCs w:val="28"/>
        </w:rPr>
        <w:br/>
        <w:t>- разработка методических рекомендаций;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- обновление инструкций по проведению инструктажа с детьми и подростками о</w:t>
      </w:r>
    </w:p>
    <w:p w14:paraId="346120A8" w14:textId="77777777" w:rsidR="00C768BF" w:rsidRDefault="00C768BF" w:rsidP="00C768BF">
      <w:pPr>
        <w:rPr>
          <w:b/>
          <w:bCs/>
          <w:sz w:val="28"/>
          <w:szCs w:val="28"/>
        </w:rPr>
      </w:pPr>
      <w:r>
        <w:rPr>
          <w:sz w:val="28"/>
          <w:szCs w:val="28"/>
        </w:rPr>
        <w:t>безопасности дорожного движения;</w:t>
      </w:r>
      <w:r>
        <w:rPr>
          <w:sz w:val="28"/>
          <w:szCs w:val="28"/>
        </w:rPr>
        <w:br/>
        <w:t>- создание школьной видеотеки по ПДД.</w:t>
      </w:r>
      <w:r>
        <w:br/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Массовая работа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- Проведение конкурсов, праздников, соревнований по ПДД;</w:t>
      </w:r>
      <w:r>
        <w:rPr>
          <w:sz w:val="28"/>
          <w:szCs w:val="28"/>
        </w:rPr>
        <w:br/>
        <w:t>- конкурсы рисунков, плакатов</w:t>
      </w:r>
      <w:r>
        <w:rPr>
          <w:sz w:val="28"/>
          <w:szCs w:val="28"/>
        </w:rPr>
        <w:br/>
        <w:t>- соревнования юных велосипедистов «Безопасное колесо»;</w:t>
      </w:r>
      <w:r>
        <w:rPr>
          <w:sz w:val="28"/>
          <w:szCs w:val="28"/>
        </w:rPr>
        <w:br/>
        <w:t>- проведение классных часов по профилактике ДДТТ;</w:t>
      </w:r>
      <w:r>
        <w:br/>
      </w:r>
      <w:r>
        <w:br/>
      </w:r>
      <w:r>
        <w:rPr>
          <w:b/>
          <w:bCs/>
          <w:sz w:val="28"/>
          <w:szCs w:val="28"/>
        </w:rPr>
        <w:t xml:space="preserve">       Мероприятия, запланированные на год</w:t>
      </w:r>
    </w:p>
    <w:p w14:paraId="0D2EA6CC" w14:textId="77777777" w:rsidR="00C768BF" w:rsidRDefault="00C768BF" w:rsidP="00C768BF">
      <w:pPr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8155"/>
      </w:tblGrid>
      <w:tr w:rsidR="00C768BF" w:rsidRPr="0093629A" w14:paraId="04F565C2" w14:textId="77777777" w:rsidTr="005B129C">
        <w:tc>
          <w:tcPr>
            <w:tcW w:w="959" w:type="dxa"/>
          </w:tcPr>
          <w:p w14:paraId="51C1AAD0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036" w:type="dxa"/>
          </w:tcPr>
          <w:p w14:paraId="0DC2CB14" w14:textId="77777777" w:rsidR="00C768BF" w:rsidRPr="0093629A" w:rsidRDefault="00C768BF" w:rsidP="005B129C">
            <w:pPr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Воспитательный модуль «Добрая дорога детства» (сентябрь)</w:t>
            </w:r>
            <w:r w:rsidRPr="0093629A">
              <w:rPr>
                <w:sz w:val="28"/>
                <w:szCs w:val="28"/>
              </w:rPr>
              <w:br/>
            </w:r>
          </w:p>
        </w:tc>
      </w:tr>
      <w:tr w:rsidR="00C768BF" w:rsidRPr="0093629A" w14:paraId="47BCC3DE" w14:textId="77777777" w:rsidTr="005B129C">
        <w:tc>
          <w:tcPr>
            <w:tcW w:w="959" w:type="dxa"/>
          </w:tcPr>
          <w:p w14:paraId="554D6C63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036" w:type="dxa"/>
          </w:tcPr>
          <w:p w14:paraId="1643F28D" w14:textId="77777777" w:rsidR="00C768BF" w:rsidRPr="0093629A" w:rsidRDefault="00C768BF" w:rsidP="005B129C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Месячник по проведению Всероссийской операции «Внимание, дети!».(август-сентябрь)</w:t>
            </w:r>
          </w:p>
        </w:tc>
      </w:tr>
      <w:tr w:rsidR="00C768BF" w:rsidRPr="0093629A" w14:paraId="26F36B17" w14:textId="77777777" w:rsidTr="005B129C">
        <w:tc>
          <w:tcPr>
            <w:tcW w:w="959" w:type="dxa"/>
          </w:tcPr>
          <w:p w14:paraId="2FB301C7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036" w:type="dxa"/>
          </w:tcPr>
          <w:p w14:paraId="0157F8E0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Составление маршрута движения учащихся начальных классов из дома  в  школу и обратно.</w:t>
            </w:r>
          </w:p>
        </w:tc>
      </w:tr>
      <w:tr w:rsidR="00C768BF" w:rsidRPr="0093629A" w14:paraId="6D831E91" w14:textId="77777777" w:rsidTr="005B129C">
        <w:tc>
          <w:tcPr>
            <w:tcW w:w="959" w:type="dxa"/>
          </w:tcPr>
          <w:p w14:paraId="6360104B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036" w:type="dxa"/>
          </w:tcPr>
          <w:p w14:paraId="775E08C3" w14:textId="77777777" w:rsidR="00C768BF" w:rsidRPr="0093629A" w:rsidRDefault="00C768BF" w:rsidP="005B129C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Классные часы по правилам дорожного движения. </w:t>
            </w:r>
          </w:p>
        </w:tc>
      </w:tr>
      <w:tr w:rsidR="00C768BF" w:rsidRPr="0093629A" w14:paraId="1B57D5C7" w14:textId="77777777" w:rsidTr="005B129C">
        <w:tc>
          <w:tcPr>
            <w:tcW w:w="959" w:type="dxa"/>
          </w:tcPr>
          <w:p w14:paraId="5A389916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036" w:type="dxa"/>
          </w:tcPr>
          <w:p w14:paraId="4855B6EF" w14:textId="77777777" w:rsidR="00C768BF" w:rsidRPr="0093629A" w:rsidRDefault="00C768BF" w:rsidP="005B129C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День здоровья. День защиты детей.</w:t>
            </w:r>
          </w:p>
        </w:tc>
      </w:tr>
      <w:tr w:rsidR="00C768BF" w:rsidRPr="0093629A" w14:paraId="10F1CA68" w14:textId="77777777" w:rsidTr="005B129C">
        <w:tc>
          <w:tcPr>
            <w:tcW w:w="959" w:type="dxa"/>
          </w:tcPr>
          <w:p w14:paraId="13B0FCCD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036" w:type="dxa"/>
          </w:tcPr>
          <w:p w14:paraId="07DEFF38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Административное совещание «Об организации профилактической работы в школе с детьми по ПДД». </w:t>
            </w:r>
          </w:p>
        </w:tc>
      </w:tr>
      <w:tr w:rsidR="00C768BF" w:rsidRPr="0093629A" w14:paraId="05F11BE2" w14:textId="77777777" w:rsidTr="005B129C">
        <w:tc>
          <w:tcPr>
            <w:tcW w:w="959" w:type="dxa"/>
          </w:tcPr>
          <w:p w14:paraId="26EEC110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036" w:type="dxa"/>
          </w:tcPr>
          <w:p w14:paraId="30714F04" w14:textId="77777777" w:rsidR="00C768BF" w:rsidRPr="0093629A" w:rsidRDefault="00C768BF" w:rsidP="005B129C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Обновление классных уголков безопасности «Дети и дорога».</w:t>
            </w:r>
          </w:p>
        </w:tc>
      </w:tr>
      <w:tr w:rsidR="00C768BF" w:rsidRPr="0093629A" w14:paraId="5E27CEA3" w14:textId="77777777" w:rsidTr="005B129C">
        <w:trPr>
          <w:trHeight w:val="418"/>
        </w:trPr>
        <w:tc>
          <w:tcPr>
            <w:tcW w:w="959" w:type="dxa"/>
          </w:tcPr>
          <w:p w14:paraId="0DC74EE6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9036" w:type="dxa"/>
          </w:tcPr>
          <w:p w14:paraId="322A7DF6" w14:textId="77777777" w:rsidR="00C768BF" w:rsidRPr="0093629A" w:rsidRDefault="00C768BF" w:rsidP="005B129C">
            <w:pPr>
              <w:rPr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Соревнования «Безопасное колесо».  (осень, весна).</w:t>
            </w:r>
          </w:p>
          <w:p w14:paraId="232F06E2" w14:textId="77777777" w:rsidR="00C768BF" w:rsidRPr="0093629A" w:rsidRDefault="00C768BF" w:rsidP="005B129C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 </w:t>
            </w:r>
          </w:p>
        </w:tc>
      </w:tr>
      <w:tr w:rsidR="00C768BF" w:rsidRPr="0093629A" w14:paraId="28869240" w14:textId="77777777" w:rsidTr="005B129C">
        <w:trPr>
          <w:trHeight w:val="536"/>
        </w:trPr>
        <w:tc>
          <w:tcPr>
            <w:tcW w:w="959" w:type="dxa"/>
          </w:tcPr>
          <w:p w14:paraId="382F2872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9036" w:type="dxa"/>
          </w:tcPr>
          <w:p w14:paraId="042F601B" w14:textId="77777777" w:rsidR="00C768BF" w:rsidRPr="0093629A" w:rsidRDefault="00C768BF" w:rsidP="005B129C">
            <w:pPr>
              <w:rPr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>Месячник по ПДД (апрель).</w:t>
            </w:r>
          </w:p>
        </w:tc>
      </w:tr>
      <w:tr w:rsidR="00C768BF" w:rsidRPr="0093629A" w14:paraId="448BDCBF" w14:textId="77777777" w:rsidTr="005B129C">
        <w:tc>
          <w:tcPr>
            <w:tcW w:w="959" w:type="dxa"/>
          </w:tcPr>
          <w:p w14:paraId="4DA55BB2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9036" w:type="dxa"/>
          </w:tcPr>
          <w:p w14:paraId="5BBB8937" w14:textId="77777777" w:rsidR="00C768BF" w:rsidRPr="0093629A" w:rsidRDefault="00C768BF" w:rsidP="005B129C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Встреча с сотрудником ГИБДД. </w:t>
            </w:r>
            <w:r w:rsidRPr="0093629A">
              <w:rPr>
                <w:sz w:val="28"/>
                <w:szCs w:val="28"/>
              </w:rPr>
              <w:br/>
            </w:r>
          </w:p>
        </w:tc>
      </w:tr>
      <w:tr w:rsidR="00C768BF" w:rsidRPr="0093629A" w14:paraId="47364B80" w14:textId="77777777" w:rsidTr="005B129C">
        <w:trPr>
          <w:trHeight w:val="1550"/>
        </w:trPr>
        <w:tc>
          <w:tcPr>
            <w:tcW w:w="959" w:type="dxa"/>
          </w:tcPr>
          <w:p w14:paraId="44A05617" w14:textId="77777777" w:rsidR="00C768BF" w:rsidRPr="0093629A" w:rsidRDefault="00C768BF" w:rsidP="005B129C">
            <w:pPr>
              <w:jc w:val="center"/>
              <w:rPr>
                <w:bCs/>
                <w:sz w:val="28"/>
                <w:szCs w:val="28"/>
              </w:rPr>
            </w:pPr>
            <w:r w:rsidRPr="0093629A"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9036" w:type="dxa"/>
          </w:tcPr>
          <w:p w14:paraId="56138DDD" w14:textId="77777777" w:rsidR="00C768BF" w:rsidRPr="0093629A" w:rsidRDefault="00C768BF" w:rsidP="005B129C">
            <w:pPr>
              <w:rPr>
                <w:bCs/>
                <w:sz w:val="28"/>
                <w:szCs w:val="28"/>
              </w:rPr>
            </w:pPr>
            <w:r w:rsidRPr="0093629A">
              <w:rPr>
                <w:sz w:val="28"/>
                <w:szCs w:val="28"/>
              </w:rPr>
              <w:t xml:space="preserve">Родительские собрания по вопросам профилактики ДДТТ. </w:t>
            </w:r>
          </w:p>
        </w:tc>
      </w:tr>
    </w:tbl>
    <w:p w14:paraId="08FB3CC7" w14:textId="77777777" w:rsidR="00C768BF" w:rsidRDefault="00C768BF" w:rsidP="00C768BF">
      <w:pPr>
        <w:rPr>
          <w:b/>
          <w:bCs/>
          <w:sz w:val="28"/>
          <w:szCs w:val="28"/>
        </w:rPr>
      </w:pPr>
    </w:p>
    <w:p w14:paraId="29575884" w14:textId="77777777" w:rsidR="00C768BF" w:rsidRDefault="00C768BF" w:rsidP="00C768BF">
      <w:pPr>
        <w:rPr>
          <w:b/>
          <w:bCs/>
          <w:sz w:val="28"/>
          <w:szCs w:val="28"/>
        </w:rPr>
      </w:pPr>
    </w:p>
    <w:p w14:paraId="16EB789A" w14:textId="77777777" w:rsidR="00C768BF" w:rsidRDefault="00C768BF" w:rsidP="00C768BF">
      <w:pPr>
        <w:rPr>
          <w:b/>
          <w:bCs/>
          <w:sz w:val="28"/>
          <w:szCs w:val="28"/>
        </w:rPr>
      </w:pPr>
    </w:p>
    <w:p w14:paraId="627E6BB5" w14:textId="77777777" w:rsidR="00C768BF" w:rsidRDefault="00C768BF" w:rsidP="00C768BF">
      <w:pPr>
        <w:rPr>
          <w:b/>
          <w:bCs/>
          <w:sz w:val="28"/>
          <w:szCs w:val="28"/>
        </w:rPr>
      </w:pPr>
    </w:p>
    <w:p w14:paraId="26F6EEB3" w14:textId="55DB5E18" w:rsidR="00C768BF" w:rsidRDefault="00C768BF" w:rsidP="00C768BF">
      <w:pPr>
        <w:rPr>
          <w:b/>
          <w:bCs/>
          <w:sz w:val="28"/>
          <w:szCs w:val="28"/>
        </w:rPr>
      </w:pPr>
    </w:p>
    <w:p w14:paraId="5BB5933D" w14:textId="218C0048" w:rsidR="00674AF9" w:rsidRDefault="00674AF9" w:rsidP="00C768BF">
      <w:pPr>
        <w:rPr>
          <w:b/>
          <w:bCs/>
          <w:sz w:val="28"/>
          <w:szCs w:val="28"/>
        </w:rPr>
      </w:pPr>
    </w:p>
    <w:p w14:paraId="12F38D38" w14:textId="150DAFE9" w:rsidR="00674AF9" w:rsidRDefault="00674AF9" w:rsidP="00C768BF">
      <w:pPr>
        <w:rPr>
          <w:b/>
          <w:bCs/>
          <w:sz w:val="28"/>
          <w:szCs w:val="28"/>
        </w:rPr>
      </w:pPr>
    </w:p>
    <w:p w14:paraId="49224C18" w14:textId="71022E8F" w:rsidR="00674AF9" w:rsidRDefault="00674AF9" w:rsidP="00C768BF">
      <w:pPr>
        <w:rPr>
          <w:b/>
          <w:bCs/>
          <w:sz w:val="28"/>
          <w:szCs w:val="28"/>
        </w:rPr>
      </w:pPr>
    </w:p>
    <w:p w14:paraId="7BC126C5" w14:textId="50289189" w:rsidR="00674AF9" w:rsidRDefault="00674AF9" w:rsidP="00C768BF">
      <w:pPr>
        <w:rPr>
          <w:b/>
          <w:bCs/>
          <w:sz w:val="28"/>
          <w:szCs w:val="28"/>
        </w:rPr>
      </w:pPr>
    </w:p>
    <w:p w14:paraId="6FEB196F" w14:textId="77777777" w:rsidR="00674AF9" w:rsidRPr="00146F56" w:rsidRDefault="00674AF9" w:rsidP="00674AF9">
      <w:pPr>
        <w:pStyle w:val="aa"/>
        <w:jc w:val="right"/>
      </w:pPr>
      <w:r w:rsidRPr="00146F56">
        <w:lastRenderedPageBreak/>
        <w:t>Утверждаю</w:t>
      </w:r>
    </w:p>
    <w:p w14:paraId="293B980F" w14:textId="77777777" w:rsidR="00674AF9" w:rsidRPr="00146F56" w:rsidRDefault="00674AF9" w:rsidP="00674AF9">
      <w:pPr>
        <w:pStyle w:val="aa"/>
        <w:jc w:val="right"/>
      </w:pPr>
      <w:r w:rsidRPr="00146F56">
        <w:t xml:space="preserve">                                                                                            Директор </w:t>
      </w:r>
      <w:r>
        <w:t>«Гимназия №17»</w:t>
      </w:r>
    </w:p>
    <w:p w14:paraId="6E453E1B" w14:textId="77777777" w:rsidR="00674AF9" w:rsidRPr="00E93E4D" w:rsidRDefault="00674AF9" w:rsidP="00674AF9">
      <w:pPr>
        <w:jc w:val="center"/>
        <w:rPr>
          <w:bCs/>
          <w:sz w:val="36"/>
          <w:szCs w:val="36"/>
        </w:rPr>
      </w:pPr>
      <w:r>
        <w:t xml:space="preserve">                                                                                                                              </w:t>
      </w:r>
      <w:proofErr w:type="spellStart"/>
      <w:r>
        <w:t>Бабатова</w:t>
      </w:r>
      <w:proofErr w:type="spellEnd"/>
      <w:r>
        <w:t xml:space="preserve"> А.Н.</w:t>
      </w:r>
      <w:r w:rsidRPr="00146F56">
        <w:t xml:space="preserve">    </w:t>
      </w:r>
    </w:p>
    <w:p w14:paraId="716C76A9" w14:textId="77777777" w:rsidR="00674AF9" w:rsidRDefault="00674AF9" w:rsidP="00674AF9">
      <w:pPr>
        <w:jc w:val="center"/>
        <w:rPr>
          <w:b/>
          <w:sz w:val="36"/>
          <w:szCs w:val="36"/>
        </w:rPr>
      </w:pPr>
    </w:p>
    <w:p w14:paraId="69111E1D" w14:textId="77777777" w:rsidR="00674AF9" w:rsidRPr="00B26E99" w:rsidRDefault="00674AF9" w:rsidP="00674AF9">
      <w:pPr>
        <w:jc w:val="center"/>
        <w:rPr>
          <w:b/>
          <w:sz w:val="36"/>
          <w:szCs w:val="36"/>
        </w:rPr>
      </w:pPr>
      <w:r w:rsidRPr="00B26E99">
        <w:rPr>
          <w:b/>
          <w:sz w:val="36"/>
          <w:szCs w:val="36"/>
        </w:rPr>
        <w:t xml:space="preserve">План мероприятий </w:t>
      </w:r>
    </w:p>
    <w:p w14:paraId="50BD2DF4" w14:textId="77777777" w:rsidR="00674AF9" w:rsidRPr="00B26E99" w:rsidRDefault="00674AF9" w:rsidP="00674AF9">
      <w:pPr>
        <w:jc w:val="center"/>
        <w:rPr>
          <w:b/>
          <w:sz w:val="36"/>
          <w:szCs w:val="36"/>
          <w:lang w:eastAsia="en-US"/>
        </w:rPr>
      </w:pPr>
      <w:r w:rsidRPr="00B26E99">
        <w:rPr>
          <w:b/>
          <w:sz w:val="36"/>
          <w:szCs w:val="36"/>
        </w:rPr>
        <w:t>по предупреждению и профилактике ДДТТ</w:t>
      </w:r>
    </w:p>
    <w:p w14:paraId="0498C74E" w14:textId="77777777" w:rsidR="00674AF9" w:rsidRPr="00B26E99" w:rsidRDefault="00674AF9" w:rsidP="00674AF9">
      <w:pPr>
        <w:jc w:val="center"/>
        <w:rPr>
          <w:b/>
          <w:sz w:val="36"/>
          <w:szCs w:val="36"/>
        </w:rPr>
      </w:pPr>
      <w:r w:rsidRPr="00B26E99">
        <w:rPr>
          <w:b/>
          <w:sz w:val="36"/>
          <w:szCs w:val="36"/>
        </w:rPr>
        <w:t xml:space="preserve"> «Внимание, дети!»  </w:t>
      </w:r>
    </w:p>
    <w:p w14:paraId="7422B0C2" w14:textId="1C5A68C8" w:rsidR="00674AF9" w:rsidRPr="00B26E99" w:rsidRDefault="00674AF9" w:rsidP="00674AF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01</w:t>
      </w:r>
      <w:r w:rsidRPr="00B26E99">
        <w:rPr>
          <w:b/>
          <w:sz w:val="36"/>
          <w:szCs w:val="36"/>
        </w:rPr>
        <w:t>.0</w:t>
      </w:r>
      <w:r>
        <w:rPr>
          <w:b/>
          <w:sz w:val="36"/>
          <w:szCs w:val="36"/>
        </w:rPr>
        <w:t>9</w:t>
      </w:r>
      <w:r w:rsidRPr="00B26E99">
        <w:rPr>
          <w:b/>
          <w:sz w:val="36"/>
          <w:szCs w:val="36"/>
        </w:rPr>
        <w:t>.</w:t>
      </w:r>
      <w:proofErr w:type="gramStart"/>
      <w:r>
        <w:rPr>
          <w:b/>
          <w:sz w:val="36"/>
          <w:szCs w:val="36"/>
        </w:rPr>
        <w:t>21</w:t>
      </w:r>
      <w:r w:rsidRPr="00B26E99">
        <w:rPr>
          <w:b/>
          <w:sz w:val="36"/>
          <w:szCs w:val="36"/>
        </w:rPr>
        <w:t>.-</w:t>
      </w:r>
      <w:proofErr w:type="gramEnd"/>
      <w:r>
        <w:rPr>
          <w:b/>
          <w:sz w:val="36"/>
          <w:szCs w:val="36"/>
        </w:rPr>
        <w:t>15</w:t>
      </w:r>
      <w:r w:rsidRPr="00B26E99">
        <w:rPr>
          <w:b/>
          <w:sz w:val="36"/>
          <w:szCs w:val="36"/>
        </w:rPr>
        <w:t>.09.</w:t>
      </w:r>
      <w:r>
        <w:rPr>
          <w:b/>
          <w:sz w:val="36"/>
          <w:szCs w:val="36"/>
        </w:rPr>
        <w:t>21</w:t>
      </w:r>
      <w:r w:rsidRPr="00B26E99">
        <w:rPr>
          <w:b/>
          <w:sz w:val="36"/>
          <w:szCs w:val="36"/>
        </w:rPr>
        <w:t>.</w:t>
      </w:r>
    </w:p>
    <w:p w14:paraId="71E3EFDF" w14:textId="77777777" w:rsidR="00674AF9" w:rsidRPr="00A74467" w:rsidRDefault="00674AF9" w:rsidP="00674AF9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3557"/>
        <w:gridCol w:w="1806"/>
        <w:gridCol w:w="916"/>
        <w:gridCol w:w="2298"/>
      </w:tblGrid>
      <w:tr w:rsidR="00674AF9" w:rsidRPr="002465EA" w14:paraId="72F31BD6" w14:textId="77777777" w:rsidTr="00674AF9">
        <w:trPr>
          <w:trHeight w:val="420"/>
        </w:trPr>
        <w:tc>
          <w:tcPr>
            <w:tcW w:w="238" w:type="pct"/>
            <w:tcBorders>
              <w:right w:val="single" w:sz="4" w:space="0" w:color="auto"/>
            </w:tcBorders>
          </w:tcPr>
          <w:p w14:paraId="50761F58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№</w:t>
            </w:r>
          </w:p>
        </w:tc>
        <w:tc>
          <w:tcPr>
            <w:tcW w:w="1983" w:type="pct"/>
            <w:tcBorders>
              <w:left w:val="single" w:sz="4" w:space="0" w:color="auto"/>
            </w:tcBorders>
          </w:tcPr>
          <w:p w14:paraId="5E9D4B02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017" w:type="pct"/>
          </w:tcPr>
          <w:p w14:paraId="535375F9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474" w:type="pct"/>
          </w:tcPr>
          <w:p w14:paraId="43E1C106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</w:t>
            </w:r>
          </w:p>
        </w:tc>
        <w:tc>
          <w:tcPr>
            <w:tcW w:w="1288" w:type="pct"/>
          </w:tcPr>
          <w:p w14:paraId="46B6EEC7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Ответственный</w:t>
            </w:r>
          </w:p>
        </w:tc>
      </w:tr>
      <w:tr w:rsidR="00674AF9" w:rsidRPr="002465EA" w14:paraId="033A7A9E" w14:textId="77777777" w:rsidTr="00674AF9">
        <w:tc>
          <w:tcPr>
            <w:tcW w:w="238" w:type="pct"/>
            <w:tcBorders>
              <w:right w:val="single" w:sz="4" w:space="0" w:color="auto"/>
            </w:tcBorders>
          </w:tcPr>
          <w:p w14:paraId="737FCEE2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</w:t>
            </w:r>
          </w:p>
        </w:tc>
        <w:tc>
          <w:tcPr>
            <w:tcW w:w="1983" w:type="pct"/>
            <w:tcBorders>
              <w:left w:val="single" w:sz="4" w:space="0" w:color="auto"/>
            </w:tcBorders>
          </w:tcPr>
          <w:p w14:paraId="0930B4E8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Оформление наглядной агитации  </w:t>
            </w:r>
          </w:p>
          <w:p w14:paraId="0097E31E" w14:textId="3049BF1E" w:rsidR="00674AF9" w:rsidRPr="002465EA" w:rsidRDefault="00674AF9" w:rsidP="00674AF9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 по безопасности дорожного движения.</w:t>
            </w:r>
          </w:p>
        </w:tc>
        <w:tc>
          <w:tcPr>
            <w:tcW w:w="1017" w:type="pct"/>
          </w:tcPr>
          <w:p w14:paraId="5DF09CA3" w14:textId="6A2B9EFE" w:rsidR="00674AF9" w:rsidRPr="002465EA" w:rsidRDefault="00674AF9" w:rsidP="00674AF9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01.09.</w:t>
            </w:r>
            <w:r>
              <w:rPr>
                <w:sz w:val="28"/>
                <w:szCs w:val="28"/>
              </w:rPr>
              <w:t>21</w:t>
            </w:r>
            <w:r w:rsidRPr="002465EA">
              <w:rPr>
                <w:sz w:val="28"/>
                <w:szCs w:val="28"/>
              </w:rPr>
              <w:t>.-05.09.</w:t>
            </w:r>
            <w:r>
              <w:rPr>
                <w:sz w:val="28"/>
                <w:szCs w:val="28"/>
              </w:rPr>
              <w:t>21.</w:t>
            </w:r>
          </w:p>
        </w:tc>
        <w:tc>
          <w:tcPr>
            <w:tcW w:w="474" w:type="pct"/>
          </w:tcPr>
          <w:p w14:paraId="72B5EF88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1288" w:type="pct"/>
          </w:tcPr>
          <w:p w14:paraId="48B3234D" w14:textId="0D21C635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Курбанова З.Ш.</w:t>
            </w:r>
          </w:p>
          <w:p w14:paraId="1B5E1438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674AF9" w:rsidRPr="002465EA" w14:paraId="055B9DC4" w14:textId="77777777" w:rsidTr="00674AF9">
        <w:trPr>
          <w:trHeight w:val="645"/>
        </w:trPr>
        <w:tc>
          <w:tcPr>
            <w:tcW w:w="238" w:type="pct"/>
            <w:tcBorders>
              <w:bottom w:val="single" w:sz="4" w:space="0" w:color="auto"/>
              <w:right w:val="single" w:sz="4" w:space="0" w:color="auto"/>
            </w:tcBorders>
          </w:tcPr>
          <w:p w14:paraId="757EC3CE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2</w:t>
            </w:r>
          </w:p>
        </w:tc>
        <w:tc>
          <w:tcPr>
            <w:tcW w:w="1983" w:type="pct"/>
            <w:tcBorders>
              <w:left w:val="single" w:sz="4" w:space="0" w:color="auto"/>
              <w:bottom w:val="single" w:sz="4" w:space="0" w:color="auto"/>
            </w:tcBorders>
          </w:tcPr>
          <w:p w14:paraId="1B2AAFD3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часы «</w:t>
            </w:r>
            <w:proofErr w:type="gramStart"/>
            <w:r w:rsidRPr="002465EA">
              <w:rPr>
                <w:sz w:val="28"/>
                <w:szCs w:val="28"/>
              </w:rPr>
              <w:t>Безопасный  путь</w:t>
            </w:r>
            <w:proofErr w:type="gramEnd"/>
            <w:r w:rsidRPr="002465EA">
              <w:rPr>
                <w:sz w:val="28"/>
                <w:szCs w:val="28"/>
              </w:rPr>
              <w:t xml:space="preserve"> школьника». </w:t>
            </w:r>
          </w:p>
        </w:tc>
        <w:tc>
          <w:tcPr>
            <w:tcW w:w="1017" w:type="pct"/>
            <w:tcBorders>
              <w:bottom w:val="single" w:sz="4" w:space="0" w:color="auto"/>
            </w:tcBorders>
          </w:tcPr>
          <w:p w14:paraId="4FA7F11E" w14:textId="46CEFA53" w:rsidR="00674AF9" w:rsidRPr="002465EA" w:rsidRDefault="00674AF9" w:rsidP="00674AF9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  <w:r w:rsidRPr="002465EA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21</w:t>
            </w:r>
            <w:r w:rsidRPr="002465EA">
              <w:rPr>
                <w:sz w:val="28"/>
                <w:szCs w:val="28"/>
              </w:rPr>
              <w:t>.-1</w:t>
            </w:r>
            <w:r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21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14:paraId="78D9DFF7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1288" w:type="pct"/>
            <w:tcBorders>
              <w:bottom w:val="single" w:sz="4" w:space="0" w:color="auto"/>
            </w:tcBorders>
          </w:tcPr>
          <w:p w14:paraId="5971FF4A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674AF9" w:rsidRPr="002465EA" w14:paraId="31C45A03" w14:textId="77777777" w:rsidTr="00674AF9">
        <w:trPr>
          <w:trHeight w:val="698"/>
        </w:trPr>
        <w:tc>
          <w:tcPr>
            <w:tcW w:w="238" w:type="pct"/>
            <w:tcBorders>
              <w:top w:val="single" w:sz="4" w:space="0" w:color="auto"/>
              <w:right w:val="single" w:sz="4" w:space="0" w:color="auto"/>
            </w:tcBorders>
          </w:tcPr>
          <w:p w14:paraId="26C0208D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3.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</w:tcBorders>
          </w:tcPr>
          <w:p w14:paraId="33AD8B7A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Схемы индивидуальных безопасных маршрутов движения «ДОМ-ШКОЛА-ДОМ».</w:t>
            </w:r>
          </w:p>
        </w:tc>
        <w:tc>
          <w:tcPr>
            <w:tcW w:w="1017" w:type="pct"/>
            <w:tcBorders>
              <w:top w:val="single" w:sz="4" w:space="0" w:color="auto"/>
            </w:tcBorders>
          </w:tcPr>
          <w:p w14:paraId="23CCA163" w14:textId="6D180985" w:rsidR="00674AF9" w:rsidRPr="002465EA" w:rsidRDefault="00674AF9" w:rsidP="00674AF9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  <w:r w:rsidRPr="002465EA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21</w:t>
            </w:r>
            <w:r w:rsidRPr="002465EA">
              <w:rPr>
                <w:sz w:val="28"/>
                <w:szCs w:val="28"/>
              </w:rPr>
              <w:t>.-05.09.</w:t>
            </w:r>
            <w:r>
              <w:rPr>
                <w:sz w:val="28"/>
                <w:szCs w:val="28"/>
              </w:rPr>
              <w:t>21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474" w:type="pct"/>
            <w:tcBorders>
              <w:top w:val="single" w:sz="4" w:space="0" w:color="auto"/>
            </w:tcBorders>
          </w:tcPr>
          <w:p w14:paraId="7C58132D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1-6</w:t>
            </w:r>
          </w:p>
        </w:tc>
        <w:tc>
          <w:tcPr>
            <w:tcW w:w="1288" w:type="pct"/>
            <w:tcBorders>
              <w:top w:val="single" w:sz="4" w:space="0" w:color="auto"/>
            </w:tcBorders>
          </w:tcPr>
          <w:p w14:paraId="59E498BC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674AF9" w:rsidRPr="002465EA" w14:paraId="3D831A6A" w14:textId="77777777" w:rsidTr="00674AF9">
        <w:tc>
          <w:tcPr>
            <w:tcW w:w="238" w:type="pct"/>
            <w:tcBorders>
              <w:right w:val="single" w:sz="4" w:space="0" w:color="auto"/>
            </w:tcBorders>
          </w:tcPr>
          <w:p w14:paraId="54BDE647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4.</w:t>
            </w:r>
          </w:p>
        </w:tc>
        <w:tc>
          <w:tcPr>
            <w:tcW w:w="1983" w:type="pct"/>
            <w:tcBorders>
              <w:left w:val="single" w:sz="4" w:space="0" w:color="auto"/>
            </w:tcBorders>
          </w:tcPr>
          <w:p w14:paraId="454B55B6" w14:textId="55D42F70" w:rsidR="00674AF9" w:rsidRPr="002465EA" w:rsidRDefault="00674AF9" w:rsidP="00674AF9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Викторины, конкурсы  по ПДД.</w:t>
            </w:r>
          </w:p>
        </w:tc>
        <w:tc>
          <w:tcPr>
            <w:tcW w:w="1017" w:type="pct"/>
          </w:tcPr>
          <w:p w14:paraId="76241389" w14:textId="39D96DB1" w:rsidR="00674AF9" w:rsidRPr="002465EA" w:rsidRDefault="00674AF9" w:rsidP="00674AF9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  <w:r w:rsidRPr="002465EA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21</w:t>
            </w:r>
            <w:r w:rsidRPr="002465EA">
              <w:rPr>
                <w:sz w:val="28"/>
                <w:szCs w:val="28"/>
              </w:rPr>
              <w:t>.-1</w:t>
            </w:r>
            <w:r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21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474" w:type="pct"/>
          </w:tcPr>
          <w:p w14:paraId="610E689A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1-8</w:t>
            </w:r>
          </w:p>
        </w:tc>
        <w:tc>
          <w:tcPr>
            <w:tcW w:w="1288" w:type="pct"/>
          </w:tcPr>
          <w:p w14:paraId="00CFC347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674AF9" w:rsidRPr="002465EA" w14:paraId="181B5D3B" w14:textId="77777777" w:rsidTr="00674AF9">
        <w:tc>
          <w:tcPr>
            <w:tcW w:w="238" w:type="pct"/>
            <w:tcBorders>
              <w:right w:val="single" w:sz="4" w:space="0" w:color="auto"/>
            </w:tcBorders>
          </w:tcPr>
          <w:p w14:paraId="69992102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5.</w:t>
            </w:r>
          </w:p>
        </w:tc>
        <w:tc>
          <w:tcPr>
            <w:tcW w:w="1983" w:type="pct"/>
            <w:tcBorders>
              <w:left w:val="single" w:sz="4" w:space="0" w:color="auto"/>
            </w:tcBorders>
          </w:tcPr>
          <w:p w14:paraId="3294407D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proofErr w:type="gramStart"/>
            <w:r w:rsidRPr="002465EA">
              <w:rPr>
                <w:sz w:val="28"/>
                <w:szCs w:val="28"/>
              </w:rPr>
              <w:t>Конкурс  рисунков</w:t>
            </w:r>
            <w:proofErr w:type="gramEnd"/>
            <w:r w:rsidRPr="002465EA">
              <w:rPr>
                <w:sz w:val="28"/>
                <w:szCs w:val="28"/>
              </w:rPr>
              <w:t xml:space="preserve">  «Безопасная дорога».</w:t>
            </w:r>
          </w:p>
          <w:p w14:paraId="7C7AD16D" w14:textId="77777777" w:rsidR="00674AF9" w:rsidRPr="002465EA" w:rsidRDefault="00674AF9" w:rsidP="005B129C">
            <w:pPr>
              <w:rPr>
                <w:sz w:val="28"/>
                <w:szCs w:val="28"/>
              </w:rPr>
            </w:pPr>
          </w:p>
        </w:tc>
        <w:tc>
          <w:tcPr>
            <w:tcW w:w="1017" w:type="pct"/>
          </w:tcPr>
          <w:p w14:paraId="0EC13085" w14:textId="480E74BF" w:rsidR="00674AF9" w:rsidRPr="002465EA" w:rsidRDefault="00674AF9" w:rsidP="00674AF9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07.09.</w:t>
            </w:r>
            <w:r>
              <w:rPr>
                <w:sz w:val="28"/>
                <w:szCs w:val="28"/>
              </w:rPr>
              <w:t>21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474" w:type="pct"/>
          </w:tcPr>
          <w:p w14:paraId="246F23C7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1-8</w:t>
            </w:r>
          </w:p>
        </w:tc>
        <w:tc>
          <w:tcPr>
            <w:tcW w:w="1288" w:type="pct"/>
          </w:tcPr>
          <w:p w14:paraId="56BC4B61" w14:textId="172793E5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Гусенова</w:t>
            </w:r>
            <w:proofErr w:type="spellEnd"/>
            <w:r>
              <w:rPr>
                <w:sz w:val="28"/>
                <w:szCs w:val="28"/>
              </w:rPr>
              <w:t xml:space="preserve"> А.М.</w:t>
            </w:r>
          </w:p>
          <w:p w14:paraId="10A4AA06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674AF9" w:rsidRPr="002465EA" w14:paraId="726888A5" w14:textId="77777777" w:rsidTr="00674AF9">
        <w:tc>
          <w:tcPr>
            <w:tcW w:w="238" w:type="pct"/>
            <w:tcBorders>
              <w:right w:val="single" w:sz="4" w:space="0" w:color="auto"/>
            </w:tcBorders>
          </w:tcPr>
          <w:p w14:paraId="6CD46AFC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6.</w:t>
            </w:r>
          </w:p>
        </w:tc>
        <w:tc>
          <w:tcPr>
            <w:tcW w:w="1983" w:type="pct"/>
            <w:tcBorders>
              <w:left w:val="single" w:sz="4" w:space="0" w:color="auto"/>
            </w:tcBorders>
          </w:tcPr>
          <w:p w14:paraId="2C193B7C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Встречи с сотрудниками ГИБДД </w:t>
            </w:r>
          </w:p>
          <w:p w14:paraId="5F0BDA4A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17" w:type="pct"/>
          </w:tcPr>
          <w:p w14:paraId="64C22558" w14:textId="3089B14D" w:rsidR="00674AF9" w:rsidRPr="002465EA" w:rsidRDefault="00674AF9" w:rsidP="00674AF9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  <w:r w:rsidRPr="002465EA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21.</w:t>
            </w:r>
            <w:r w:rsidRPr="002465EA">
              <w:rPr>
                <w:sz w:val="28"/>
                <w:szCs w:val="28"/>
              </w:rPr>
              <w:t>- 1</w:t>
            </w:r>
            <w:r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21</w:t>
            </w:r>
            <w:r w:rsidRPr="002465EA">
              <w:rPr>
                <w:sz w:val="28"/>
                <w:szCs w:val="28"/>
              </w:rPr>
              <w:t>.</w:t>
            </w:r>
          </w:p>
        </w:tc>
        <w:tc>
          <w:tcPr>
            <w:tcW w:w="474" w:type="pct"/>
          </w:tcPr>
          <w:p w14:paraId="071F805B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1-7</w:t>
            </w:r>
          </w:p>
        </w:tc>
        <w:tc>
          <w:tcPr>
            <w:tcW w:w="1288" w:type="pct"/>
          </w:tcPr>
          <w:p w14:paraId="5E8BDF4D" w14:textId="21D3336E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Курбанова З.Ш</w:t>
            </w:r>
          </w:p>
          <w:p w14:paraId="37026850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Классные руководители</w:t>
            </w:r>
          </w:p>
        </w:tc>
      </w:tr>
      <w:tr w:rsidR="00674AF9" w:rsidRPr="002465EA" w14:paraId="1686C1E7" w14:textId="77777777" w:rsidTr="00674AF9">
        <w:tc>
          <w:tcPr>
            <w:tcW w:w="238" w:type="pct"/>
            <w:tcBorders>
              <w:right w:val="single" w:sz="4" w:space="0" w:color="auto"/>
            </w:tcBorders>
          </w:tcPr>
          <w:p w14:paraId="2F4F1C00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7.</w:t>
            </w:r>
          </w:p>
        </w:tc>
        <w:tc>
          <w:tcPr>
            <w:tcW w:w="1983" w:type="pct"/>
            <w:tcBorders>
              <w:left w:val="single" w:sz="4" w:space="0" w:color="auto"/>
            </w:tcBorders>
          </w:tcPr>
          <w:p w14:paraId="08F201CC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Проведение уроков ОБЖ </w:t>
            </w:r>
          </w:p>
          <w:p w14:paraId="55B98796" w14:textId="21AF3740" w:rsidR="00674AF9" w:rsidRPr="002465EA" w:rsidRDefault="00674AF9" w:rsidP="00674AF9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«Правила дорожного движения».</w:t>
            </w:r>
          </w:p>
        </w:tc>
        <w:tc>
          <w:tcPr>
            <w:tcW w:w="1017" w:type="pct"/>
          </w:tcPr>
          <w:p w14:paraId="499365DA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 течение месячника</w:t>
            </w:r>
          </w:p>
        </w:tc>
        <w:tc>
          <w:tcPr>
            <w:tcW w:w="474" w:type="pct"/>
          </w:tcPr>
          <w:p w14:paraId="36B7264D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1288" w:type="pct"/>
          </w:tcPr>
          <w:p w14:paraId="2B45241A" w14:textId="72923088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Хизриев</w:t>
            </w:r>
            <w:proofErr w:type="spellEnd"/>
            <w:r>
              <w:rPr>
                <w:sz w:val="28"/>
                <w:szCs w:val="28"/>
              </w:rPr>
              <w:t xml:space="preserve"> К.М.</w:t>
            </w:r>
          </w:p>
        </w:tc>
      </w:tr>
      <w:tr w:rsidR="00674AF9" w:rsidRPr="002465EA" w14:paraId="1D7E533D" w14:textId="77777777" w:rsidTr="00674AF9">
        <w:trPr>
          <w:trHeight w:val="459"/>
        </w:trPr>
        <w:tc>
          <w:tcPr>
            <w:tcW w:w="238" w:type="pct"/>
            <w:tcBorders>
              <w:right w:val="single" w:sz="4" w:space="0" w:color="auto"/>
            </w:tcBorders>
          </w:tcPr>
          <w:p w14:paraId="4AC98732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8.</w:t>
            </w:r>
          </w:p>
          <w:p w14:paraId="30545F8F" w14:textId="77777777" w:rsidR="00674AF9" w:rsidRPr="002465EA" w:rsidRDefault="00674AF9" w:rsidP="005B129C">
            <w:pPr>
              <w:rPr>
                <w:sz w:val="28"/>
                <w:szCs w:val="28"/>
              </w:rPr>
            </w:pPr>
          </w:p>
        </w:tc>
        <w:tc>
          <w:tcPr>
            <w:tcW w:w="1983" w:type="pct"/>
            <w:tcBorders>
              <w:left w:val="single" w:sz="4" w:space="0" w:color="auto"/>
            </w:tcBorders>
          </w:tcPr>
          <w:p w14:paraId="2FE2B4FC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 xml:space="preserve"> Работа отряда «ЮИД» (проведение викторин, конкурсов по безопасности дорожного движения)</w:t>
            </w:r>
          </w:p>
        </w:tc>
        <w:tc>
          <w:tcPr>
            <w:tcW w:w="1017" w:type="pct"/>
          </w:tcPr>
          <w:p w14:paraId="2745FEB1" w14:textId="5F17E503" w:rsidR="00674AF9" w:rsidRPr="002465EA" w:rsidRDefault="00674AF9" w:rsidP="00674AF9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12.09.</w:t>
            </w:r>
            <w:r>
              <w:rPr>
                <w:sz w:val="28"/>
                <w:szCs w:val="28"/>
              </w:rPr>
              <w:t>21</w:t>
            </w:r>
            <w:r w:rsidRPr="002465EA">
              <w:rPr>
                <w:sz w:val="28"/>
                <w:szCs w:val="28"/>
              </w:rPr>
              <w:t>.-1</w:t>
            </w:r>
            <w:r>
              <w:rPr>
                <w:sz w:val="28"/>
                <w:szCs w:val="28"/>
              </w:rPr>
              <w:t>4</w:t>
            </w:r>
            <w:r w:rsidRPr="002465EA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21</w:t>
            </w:r>
          </w:p>
        </w:tc>
        <w:tc>
          <w:tcPr>
            <w:tcW w:w="474" w:type="pct"/>
          </w:tcPr>
          <w:p w14:paraId="4348894B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465EA">
              <w:rPr>
                <w:sz w:val="28"/>
                <w:szCs w:val="28"/>
              </w:rPr>
              <w:t>Б</w:t>
            </w:r>
          </w:p>
        </w:tc>
        <w:tc>
          <w:tcPr>
            <w:tcW w:w="1288" w:type="pct"/>
          </w:tcPr>
          <w:p w14:paraId="50C7D68A" w14:textId="62954D94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Гусенова</w:t>
            </w:r>
            <w:proofErr w:type="spellEnd"/>
            <w:r>
              <w:rPr>
                <w:sz w:val="28"/>
                <w:szCs w:val="28"/>
              </w:rPr>
              <w:t xml:space="preserve"> А.М.</w:t>
            </w:r>
          </w:p>
        </w:tc>
      </w:tr>
      <w:tr w:rsidR="00674AF9" w:rsidRPr="002465EA" w14:paraId="05B808E8" w14:textId="77777777" w:rsidTr="00674AF9">
        <w:tc>
          <w:tcPr>
            <w:tcW w:w="238" w:type="pct"/>
            <w:tcBorders>
              <w:right w:val="single" w:sz="4" w:space="0" w:color="auto"/>
            </w:tcBorders>
          </w:tcPr>
          <w:p w14:paraId="124BFC3E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9.</w:t>
            </w:r>
          </w:p>
        </w:tc>
        <w:tc>
          <w:tcPr>
            <w:tcW w:w="1983" w:type="pct"/>
            <w:tcBorders>
              <w:left w:val="single" w:sz="4" w:space="0" w:color="auto"/>
            </w:tcBorders>
          </w:tcPr>
          <w:p w14:paraId="08188907" w14:textId="77777777" w:rsidR="00674AF9" w:rsidRPr="002465EA" w:rsidRDefault="00674AF9" w:rsidP="005B129C">
            <w:pPr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Выставка детской литературы и пособий по вопросам дорожной безопасности.</w:t>
            </w:r>
          </w:p>
        </w:tc>
        <w:tc>
          <w:tcPr>
            <w:tcW w:w="1017" w:type="pct"/>
          </w:tcPr>
          <w:p w14:paraId="304D955B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в течение месячника</w:t>
            </w:r>
          </w:p>
        </w:tc>
        <w:tc>
          <w:tcPr>
            <w:tcW w:w="474" w:type="pct"/>
          </w:tcPr>
          <w:p w14:paraId="2B67864C" w14:textId="77777777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r w:rsidRPr="002465EA">
              <w:rPr>
                <w:sz w:val="28"/>
                <w:szCs w:val="28"/>
              </w:rPr>
              <w:t>1-11</w:t>
            </w:r>
          </w:p>
        </w:tc>
        <w:tc>
          <w:tcPr>
            <w:tcW w:w="1288" w:type="pct"/>
          </w:tcPr>
          <w:p w14:paraId="3D97DAF7" w14:textId="7E184ADD" w:rsidR="00674AF9" w:rsidRPr="002465EA" w:rsidRDefault="00674AF9" w:rsidP="005B129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Бакиева</w:t>
            </w:r>
            <w:proofErr w:type="spellEnd"/>
            <w:r>
              <w:rPr>
                <w:sz w:val="28"/>
                <w:szCs w:val="28"/>
              </w:rPr>
              <w:t xml:space="preserve"> Т.И</w:t>
            </w:r>
          </w:p>
        </w:tc>
      </w:tr>
    </w:tbl>
    <w:p w14:paraId="003A513A" w14:textId="77777777" w:rsidR="00674AF9" w:rsidRDefault="00674AF9" w:rsidP="00674AF9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F640B3D" w14:textId="6CC57179" w:rsidR="00674AF9" w:rsidRDefault="00674AF9" w:rsidP="00C768BF">
      <w:pPr>
        <w:rPr>
          <w:b/>
          <w:bCs/>
          <w:sz w:val="28"/>
          <w:szCs w:val="28"/>
        </w:rPr>
      </w:pPr>
    </w:p>
    <w:p w14:paraId="3B9AC060" w14:textId="77777777" w:rsidR="00C768BF" w:rsidRPr="00EF160B" w:rsidRDefault="00C768BF" w:rsidP="00C768BF">
      <w:pPr>
        <w:jc w:val="center"/>
        <w:rPr>
          <w:b/>
          <w:sz w:val="40"/>
          <w:szCs w:val="40"/>
        </w:rPr>
      </w:pPr>
      <w:r w:rsidRPr="00EF160B">
        <w:rPr>
          <w:b/>
          <w:sz w:val="40"/>
          <w:szCs w:val="40"/>
        </w:rPr>
        <w:lastRenderedPageBreak/>
        <w:t>Изучение правил дорожного движения</w:t>
      </w:r>
    </w:p>
    <w:p w14:paraId="3AD2F66C" w14:textId="77777777" w:rsidR="00C768BF" w:rsidRPr="00EF160B" w:rsidRDefault="00C768BF" w:rsidP="00C768BF">
      <w:pPr>
        <w:jc w:val="center"/>
        <w:rPr>
          <w:b/>
          <w:sz w:val="40"/>
          <w:szCs w:val="40"/>
        </w:rPr>
      </w:pPr>
    </w:p>
    <w:p w14:paraId="4A445504" w14:textId="77777777" w:rsidR="00C768BF" w:rsidRDefault="00C768BF" w:rsidP="00C768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1-й класс</w:t>
      </w:r>
    </w:p>
    <w:p w14:paraId="3A7E54BE" w14:textId="77777777" w:rsidR="00C768BF" w:rsidRDefault="00C768BF" w:rsidP="00C768BF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5"/>
        <w:gridCol w:w="6496"/>
        <w:gridCol w:w="1510"/>
      </w:tblGrid>
      <w:tr w:rsidR="00C768BF" w14:paraId="1406594C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5D225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B961A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A5A48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C768BF" w14:paraId="511F211E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C639E" w14:textId="77777777" w:rsidR="00C768BF" w:rsidRDefault="00C768BF" w:rsidP="005B129C">
            <w:pPr>
              <w:ind w:left="360"/>
              <w:jc w:val="both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8847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Вводное занятие «Мы идём в школу».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6EA81" w14:textId="77777777" w:rsidR="00C768BF" w:rsidRDefault="00C768BF" w:rsidP="005B129C">
            <w:pPr>
              <w:jc w:val="both"/>
            </w:pPr>
            <w:r>
              <w:t>1</w:t>
            </w:r>
          </w:p>
        </w:tc>
      </w:tr>
      <w:tr w:rsidR="00C768BF" w14:paraId="553480E6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55F7" w14:textId="77777777" w:rsidR="00C768BF" w:rsidRDefault="00C768BF" w:rsidP="005B129C">
            <w:pPr>
              <w:ind w:left="360"/>
              <w:jc w:val="both"/>
            </w:pPr>
            <w:r>
              <w:t>2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CA4F2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Где мы живём. Наша улица.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0A4F1" w14:textId="77777777" w:rsidR="00C768BF" w:rsidRDefault="00C768BF" w:rsidP="005B129C">
            <w:pPr>
              <w:jc w:val="both"/>
            </w:pPr>
            <w:r>
              <w:t>1</w:t>
            </w:r>
          </w:p>
        </w:tc>
      </w:tr>
      <w:tr w:rsidR="00C768BF" w14:paraId="32D98FAE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1DF1B" w14:textId="77777777" w:rsidR="00C768BF" w:rsidRDefault="00C768BF" w:rsidP="005B129C">
            <w:pPr>
              <w:ind w:left="360"/>
              <w:jc w:val="both"/>
            </w:pPr>
            <w:r>
              <w:t>3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E9B3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Движение пешеходов по улицам и дорогам.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A382A" w14:textId="77777777" w:rsidR="00C768BF" w:rsidRDefault="00C768BF" w:rsidP="005B129C">
            <w:r>
              <w:t>1</w:t>
            </w:r>
          </w:p>
        </w:tc>
      </w:tr>
      <w:tr w:rsidR="00C768BF" w14:paraId="18A9229F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9D9AE" w14:textId="77777777" w:rsidR="00C768BF" w:rsidRDefault="00C768BF" w:rsidP="005B129C">
            <w:pPr>
              <w:ind w:left="360"/>
              <w:jc w:val="both"/>
            </w:pPr>
            <w:r>
              <w:t>4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0CF62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Общие правила перехода улиц и дорог.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E760" w14:textId="77777777" w:rsidR="00C768BF" w:rsidRDefault="00C768BF" w:rsidP="005B129C">
            <w:r>
              <w:t>1</w:t>
            </w:r>
          </w:p>
        </w:tc>
      </w:tr>
      <w:tr w:rsidR="00C768BF" w14:paraId="090F2703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1F1F3" w14:textId="77777777" w:rsidR="00C768BF" w:rsidRDefault="00C768BF" w:rsidP="005B129C">
            <w:pPr>
              <w:ind w:left="360"/>
              <w:jc w:val="both"/>
            </w:pPr>
            <w:r>
              <w:t>5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BB5FD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Сигналы (жесты) регулировщика.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1AC62" w14:textId="77777777" w:rsidR="00C768BF" w:rsidRDefault="00C768BF" w:rsidP="005B129C">
            <w:r>
              <w:t>1</w:t>
            </w:r>
          </w:p>
        </w:tc>
      </w:tr>
      <w:tr w:rsidR="00C768BF" w14:paraId="28E11C43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857C9" w14:textId="77777777" w:rsidR="00C768BF" w:rsidRDefault="00C768BF" w:rsidP="005B129C">
            <w:pPr>
              <w:ind w:left="360"/>
              <w:jc w:val="both"/>
            </w:pPr>
            <w:r>
              <w:t>6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8E9D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7F9A5" w14:textId="77777777" w:rsidR="00C768BF" w:rsidRDefault="00C768BF" w:rsidP="005B129C">
            <w:r>
              <w:t>1</w:t>
            </w:r>
          </w:p>
        </w:tc>
      </w:tr>
      <w:tr w:rsidR="00C768BF" w14:paraId="02EFADEC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610B4" w14:textId="77777777" w:rsidR="00C768BF" w:rsidRDefault="00C768BF" w:rsidP="005B129C">
            <w:pPr>
              <w:ind w:left="360"/>
              <w:jc w:val="both"/>
            </w:pPr>
            <w:r>
              <w:t>7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BA57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Где можно играть?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81C39" w14:textId="77777777" w:rsidR="00C768BF" w:rsidRDefault="00C768BF" w:rsidP="005B129C">
            <w:r>
              <w:t>1</w:t>
            </w:r>
          </w:p>
        </w:tc>
      </w:tr>
      <w:tr w:rsidR="00C768BF" w14:paraId="0A4DE604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FE9D6" w14:textId="77777777" w:rsidR="00C768BF" w:rsidRDefault="00C768BF" w:rsidP="005B129C">
            <w:pPr>
              <w:ind w:left="360"/>
              <w:jc w:val="both"/>
            </w:pPr>
            <w:r>
              <w:t>8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A8BEF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Мы - пассажиры.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754D2" w14:textId="77777777" w:rsidR="00C768BF" w:rsidRDefault="00C768BF" w:rsidP="005B129C">
            <w:r>
              <w:t>1</w:t>
            </w:r>
          </w:p>
        </w:tc>
      </w:tr>
      <w:tr w:rsidR="00C768BF" w14:paraId="44D9C0DE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DE63E" w14:textId="77777777" w:rsidR="00C768BF" w:rsidRDefault="00C768BF" w:rsidP="005B129C">
            <w:pPr>
              <w:ind w:left="360"/>
              <w:jc w:val="both"/>
            </w:pPr>
            <w:r>
              <w:t>9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6BA9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 знаешь ли ты, что такое цвет-сигнал?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19D3C" w14:textId="77777777" w:rsidR="00C768BF" w:rsidRDefault="00C768BF" w:rsidP="005B129C">
            <w:r>
              <w:t>1</w:t>
            </w:r>
          </w:p>
        </w:tc>
      </w:tr>
      <w:tr w:rsidR="00C768BF" w14:paraId="33147431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8D5B8" w14:textId="77777777" w:rsidR="00C768BF" w:rsidRDefault="00C768BF" w:rsidP="005B129C">
            <w:pPr>
              <w:ind w:left="360"/>
              <w:jc w:val="both"/>
            </w:pPr>
            <w:r>
              <w:t>10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BE236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Обобщающее занятие.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220E3" w14:textId="77777777" w:rsidR="00C768BF" w:rsidRDefault="00C768BF" w:rsidP="005B129C">
            <w:r>
              <w:t>1</w:t>
            </w:r>
          </w:p>
        </w:tc>
      </w:tr>
    </w:tbl>
    <w:p w14:paraId="32BA3978" w14:textId="77777777" w:rsidR="00C768BF" w:rsidRDefault="00C768BF" w:rsidP="00C768BF">
      <w:pPr>
        <w:jc w:val="both"/>
      </w:pPr>
    </w:p>
    <w:p w14:paraId="5D4C57C0" w14:textId="2EE8D8C9" w:rsidR="00C768BF" w:rsidRDefault="00C768BF" w:rsidP="00C768BF">
      <w:pPr>
        <w:jc w:val="center"/>
      </w:pPr>
      <w:r>
        <w:rPr>
          <w:b/>
          <w:sz w:val="28"/>
          <w:szCs w:val="28"/>
        </w:rPr>
        <w:t>2-й класс</w:t>
      </w:r>
    </w:p>
    <w:p w14:paraId="54CF3B90" w14:textId="77777777" w:rsidR="00C768BF" w:rsidRDefault="00C768BF" w:rsidP="00C768BF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"/>
        <w:gridCol w:w="6520"/>
        <w:gridCol w:w="1512"/>
      </w:tblGrid>
      <w:tr w:rsidR="00C768BF" w14:paraId="5AA0D4C5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CE2D9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76903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46B2F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C768BF" w14:paraId="08FDFA97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7C94" w14:textId="77777777" w:rsidR="00C768BF" w:rsidRDefault="00C768BF" w:rsidP="00C768BF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B330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9"/>
                <w:szCs w:val="29"/>
              </w:rPr>
              <w:t xml:space="preserve"> </w:t>
            </w:r>
            <w:r>
              <w:rPr>
                <w:color w:val="000000"/>
              </w:rPr>
              <w:t>Вводное занятие.</w:t>
            </w:r>
          </w:p>
          <w:p w14:paraId="0C505CCC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 xml:space="preserve"> Основные правила поведения учащихся на улице, дороге.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4B0C4" w14:textId="77777777" w:rsidR="00C768BF" w:rsidRDefault="00C768BF" w:rsidP="005B129C">
            <w:pPr>
              <w:jc w:val="both"/>
            </w:pPr>
            <w:r>
              <w:t>1</w:t>
            </w:r>
          </w:p>
        </w:tc>
      </w:tr>
      <w:tr w:rsidR="00C768BF" w14:paraId="0C56300C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2CDB" w14:textId="77777777" w:rsidR="00C768BF" w:rsidRDefault="00C768BF" w:rsidP="00C768BF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C884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</w:rPr>
              <w:t>Элементы улиц и дорог.</w:t>
            </w:r>
            <w:r>
              <w:rPr>
                <w:color w:val="000000"/>
                <w:sz w:val="29"/>
                <w:szCs w:val="29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57F6B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C768BF" w14:paraId="119685C5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FFB8" w14:textId="77777777" w:rsidR="00C768BF" w:rsidRDefault="00C768BF" w:rsidP="00C768BF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1AFF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Движение пешеходов по улицам и дорогам.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08AB8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C768BF" w14:paraId="104317A9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90A3" w14:textId="77777777" w:rsidR="00C768BF" w:rsidRDefault="00C768BF" w:rsidP="00C768BF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78E4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перехода улиц и дорог.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A74E4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C768BF" w14:paraId="7ECC1647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7726" w14:textId="77777777" w:rsidR="00C768BF" w:rsidRDefault="00C768BF" w:rsidP="00C768BF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AD4F5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Регулирование дорожного движения.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88110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C768BF" w14:paraId="0FC0AB70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AF54" w14:textId="77777777" w:rsidR="00C768BF" w:rsidRDefault="00C768BF" w:rsidP="00C768BF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62E5E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D8193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C768BF" w14:paraId="404D2770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A2A7" w14:textId="77777777" w:rsidR="00C768BF" w:rsidRDefault="00C768BF" w:rsidP="00C768BF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5DF0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Обязанности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8C011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C768BF" w14:paraId="4A0BEFF9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D6AA" w14:textId="77777777" w:rsidR="00C768BF" w:rsidRDefault="00C768BF" w:rsidP="00C768BF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E35EF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Обязанности пешеходов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80D88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C768BF" w14:paraId="78EC1B18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0DEE" w14:textId="77777777" w:rsidR="00C768BF" w:rsidRDefault="00C768BF" w:rsidP="00C768BF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D4192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Ответственность пешеходов за нарушение ПДД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95D46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  <w:tr w:rsidR="00C768BF" w14:paraId="2222C776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71AA" w14:textId="77777777" w:rsidR="00C768BF" w:rsidRDefault="00C768BF" w:rsidP="00C768BF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D49A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Игры и соревнования по правилам безопасного поведения учащихся на улицах и дорогах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006D4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t>1</w:t>
            </w:r>
          </w:p>
        </w:tc>
      </w:tr>
    </w:tbl>
    <w:p w14:paraId="2B4AC88B" w14:textId="77777777" w:rsidR="00C768BF" w:rsidRDefault="00C768BF" w:rsidP="00C768BF">
      <w:pPr>
        <w:jc w:val="both"/>
      </w:pPr>
    </w:p>
    <w:p w14:paraId="6EFC4BB1" w14:textId="77777777" w:rsidR="00C768BF" w:rsidRDefault="00C768BF" w:rsidP="00C768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3-й класс</w:t>
      </w:r>
    </w:p>
    <w:p w14:paraId="5FF0C547" w14:textId="77777777" w:rsidR="00C768BF" w:rsidRDefault="00C768BF" w:rsidP="00C768BF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2"/>
        <w:gridCol w:w="6516"/>
        <w:gridCol w:w="1513"/>
      </w:tblGrid>
      <w:tr w:rsidR="00C768BF" w14:paraId="4819EDE9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D17ED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B9E7E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BEE84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C768BF" w14:paraId="5C436D3A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CC37" w14:textId="77777777" w:rsidR="00C768BF" w:rsidRDefault="00C768BF" w:rsidP="005B129C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1D91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Вводное занятие. Викторина «Знаешь ли ты </w:t>
            </w:r>
            <w:proofErr w:type="gramStart"/>
            <w:r>
              <w:rPr>
                <w:color w:val="000000"/>
              </w:rPr>
              <w:t>ПДД ?</w:t>
            </w:r>
            <w:proofErr w:type="gramEnd"/>
            <w:r>
              <w:rPr>
                <w:color w:val="000000"/>
              </w:rPr>
              <w:t xml:space="preserve">»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E175F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263D9D79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2427B" w14:textId="77777777" w:rsidR="00C768BF" w:rsidRDefault="00C768BF" w:rsidP="005B129C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D3E8D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Виды транспортных средств. Тормозной путь транспортных</w:t>
            </w:r>
          </w:p>
          <w:p w14:paraId="43D58735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средств.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0C9E0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t>1.</w:t>
            </w:r>
          </w:p>
        </w:tc>
      </w:tr>
      <w:tr w:rsidR="00C768BF" w14:paraId="01CB7FAE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EF19E" w14:textId="77777777" w:rsidR="00C768BF" w:rsidRDefault="00C768BF" w:rsidP="005B129C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F8E4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дорожного движения.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40909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t>1.</w:t>
            </w:r>
          </w:p>
        </w:tc>
      </w:tr>
      <w:tr w:rsidR="00C768BF" w14:paraId="472EF1FE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DEEC7" w14:textId="77777777" w:rsidR="00C768BF" w:rsidRDefault="00C768BF" w:rsidP="005B129C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E4DD2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Обязанности водителей, пешеходов 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C2FB4" w14:textId="77777777" w:rsidR="00C768BF" w:rsidRDefault="00C768BF" w:rsidP="005B129C">
            <w:r>
              <w:t>1.</w:t>
            </w:r>
          </w:p>
        </w:tc>
      </w:tr>
      <w:tr w:rsidR="00C768BF" w14:paraId="19C9D68B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682CC" w14:textId="77777777" w:rsidR="00C768BF" w:rsidRDefault="00C768BF" w:rsidP="005B129C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4D108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Организация движения, технические средства регулирования движения.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402BC" w14:textId="77777777" w:rsidR="00C768BF" w:rsidRDefault="00C768BF" w:rsidP="005B129C">
            <w:r>
              <w:t>1.</w:t>
            </w:r>
          </w:p>
        </w:tc>
      </w:tr>
      <w:tr w:rsidR="00C768BF" w14:paraId="7613CB99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849B7" w14:textId="77777777" w:rsidR="00C768BF" w:rsidRDefault="00C768BF" w:rsidP="005B129C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0ECA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Светофорное регулирование.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400E9" w14:textId="77777777" w:rsidR="00C768BF" w:rsidRDefault="00C768BF" w:rsidP="005B129C">
            <w:r>
              <w:t>1.</w:t>
            </w:r>
          </w:p>
        </w:tc>
      </w:tr>
      <w:tr w:rsidR="00C768BF" w14:paraId="4BFED1BF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6AE6E" w14:textId="77777777" w:rsidR="00C768BF" w:rsidRDefault="00C768BF" w:rsidP="005B129C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A9ED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9953C" w14:textId="77777777" w:rsidR="00C768BF" w:rsidRDefault="00C768BF" w:rsidP="005B129C">
            <w:r>
              <w:t>1.</w:t>
            </w:r>
          </w:p>
        </w:tc>
      </w:tr>
      <w:tr w:rsidR="00C768BF" w14:paraId="7F524042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7A03" w14:textId="77777777" w:rsidR="00C768BF" w:rsidRDefault="00C768BF" w:rsidP="005B129C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26E9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Железная дорога.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9D58C" w14:textId="77777777" w:rsidR="00C768BF" w:rsidRDefault="00C768BF" w:rsidP="005B129C">
            <w:r>
              <w:t>1.</w:t>
            </w:r>
          </w:p>
        </w:tc>
      </w:tr>
      <w:tr w:rsidR="00C768BF" w14:paraId="12CA33C2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83378" w14:textId="77777777" w:rsidR="00C768BF" w:rsidRDefault="00C768BF" w:rsidP="005B129C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B3013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Обязанности пешеходов. Викторина «Как ты знаешь ПДД?»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02C90" w14:textId="77777777" w:rsidR="00C768BF" w:rsidRDefault="00C768BF" w:rsidP="005B129C">
            <w:r>
              <w:t>1.</w:t>
            </w:r>
          </w:p>
        </w:tc>
      </w:tr>
      <w:tr w:rsidR="00C768BF" w14:paraId="1C8AC385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049BA" w14:textId="77777777" w:rsidR="00C768BF" w:rsidRDefault="00C768BF" w:rsidP="005B129C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963E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9533A" w14:textId="77777777" w:rsidR="00C768BF" w:rsidRDefault="00C768BF" w:rsidP="005B129C">
            <w:r>
              <w:t>1.</w:t>
            </w:r>
          </w:p>
        </w:tc>
      </w:tr>
    </w:tbl>
    <w:p w14:paraId="2FA730BA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4-й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7"/>
        <w:gridCol w:w="6525"/>
        <w:gridCol w:w="1509"/>
      </w:tblGrid>
      <w:tr w:rsidR="00C768BF" w14:paraId="57013F2A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1C4C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6973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93273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C768BF" w14:paraId="13ECC47B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122D8" w14:textId="77777777" w:rsidR="00C768BF" w:rsidRDefault="00C768BF" w:rsidP="005B129C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2AA97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Вводное занятие «Что я знаю о ПДД?»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70878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614493E0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A50D6" w14:textId="77777777" w:rsidR="00C768BF" w:rsidRDefault="00C768BF" w:rsidP="005B129C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C1DC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Отряды юных инспекторов движения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E19E7" w14:textId="77777777" w:rsidR="00C768BF" w:rsidRDefault="00C768BF" w:rsidP="005B129C">
            <w:r>
              <w:t>1.</w:t>
            </w:r>
          </w:p>
        </w:tc>
      </w:tr>
      <w:tr w:rsidR="00C768BF" w14:paraId="3CDD3323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9D3DD" w14:textId="77777777" w:rsidR="00C768BF" w:rsidRDefault="00C768BF" w:rsidP="005B129C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196D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История автомототранспорта и проблемы безопасного движения.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34EA8" w14:textId="77777777" w:rsidR="00C768BF" w:rsidRDefault="00C768BF" w:rsidP="005B129C">
            <w:r>
              <w:t>1.</w:t>
            </w:r>
          </w:p>
        </w:tc>
      </w:tr>
      <w:tr w:rsidR="00C768BF" w14:paraId="68D64139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F90B9" w14:textId="77777777" w:rsidR="00C768BF" w:rsidRDefault="00C768BF" w:rsidP="005B129C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FB5DD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Сигналы светофора и регулировщика.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C304" w14:textId="77777777" w:rsidR="00C768BF" w:rsidRDefault="00C768BF" w:rsidP="005B129C">
            <w:r>
              <w:t>1.</w:t>
            </w:r>
          </w:p>
        </w:tc>
      </w:tr>
      <w:tr w:rsidR="00C768BF" w14:paraId="44055748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12090" w14:textId="77777777" w:rsidR="00C768BF" w:rsidRDefault="00C768BF" w:rsidP="005B129C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B33FE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Предупредительные сигналы транспортных средств.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65E87" w14:textId="77777777" w:rsidR="00C768BF" w:rsidRDefault="00C768BF" w:rsidP="005B129C">
            <w:r>
              <w:t>1.</w:t>
            </w:r>
          </w:p>
        </w:tc>
      </w:tr>
      <w:tr w:rsidR="00C768BF" w14:paraId="1741C877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230E9" w14:textId="77777777" w:rsidR="00C768BF" w:rsidRDefault="00C768BF" w:rsidP="005B129C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B269F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Дорожные знаки и их группы. История возникновения и развития дорожных знаков.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82A5" w14:textId="77777777" w:rsidR="00C768BF" w:rsidRDefault="00C768BF" w:rsidP="005B129C">
            <w:r>
              <w:t>1.</w:t>
            </w:r>
          </w:p>
        </w:tc>
      </w:tr>
      <w:tr w:rsidR="00C768BF" w14:paraId="1D3D0BC8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42C82" w14:textId="77777777" w:rsidR="00C768BF" w:rsidRDefault="00C768BF" w:rsidP="005B129C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68AC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Дорожная разметка и её предназначение.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8421C" w14:textId="77777777" w:rsidR="00C768BF" w:rsidRDefault="00C768BF" w:rsidP="005B129C">
            <w:r>
              <w:t>1.</w:t>
            </w:r>
          </w:p>
        </w:tc>
      </w:tr>
      <w:tr w:rsidR="00C768BF" w14:paraId="14D23390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9C8CE" w14:textId="77777777" w:rsidR="00C768BF" w:rsidRDefault="00C768BF" w:rsidP="005B129C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955D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Общие требования к водителям велосипедов.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DD146" w14:textId="77777777" w:rsidR="00C768BF" w:rsidRDefault="00C768BF" w:rsidP="005B129C">
            <w:r>
              <w:t>1.</w:t>
            </w:r>
          </w:p>
        </w:tc>
      </w:tr>
      <w:tr w:rsidR="00C768BF" w14:paraId="167A32BF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0D994" w14:textId="77777777" w:rsidR="00C768BF" w:rsidRDefault="00C768BF" w:rsidP="005B129C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DA6F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ГИБДД и ДПС.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39BBC" w14:textId="77777777" w:rsidR="00C768BF" w:rsidRDefault="00C768BF" w:rsidP="005B129C">
            <w:r>
              <w:t>1.</w:t>
            </w:r>
          </w:p>
        </w:tc>
      </w:tr>
      <w:tr w:rsidR="00C768BF" w14:paraId="4DF2BEE7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98CBF" w14:textId="77777777" w:rsidR="00C768BF" w:rsidRDefault="00C768BF" w:rsidP="005B129C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9608A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Игры и соревнования по правилам безопасного поведения учащихся на дорогах.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97037" w14:textId="77777777" w:rsidR="00C768BF" w:rsidRDefault="00C768BF" w:rsidP="005B129C">
            <w:r>
              <w:t>1.</w:t>
            </w:r>
          </w:p>
        </w:tc>
      </w:tr>
    </w:tbl>
    <w:p w14:paraId="54D4F7DB" w14:textId="77777777" w:rsidR="00C768BF" w:rsidRDefault="00C768BF" w:rsidP="00C768B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33EC41C5" w14:textId="066E6994" w:rsidR="00C768BF" w:rsidRDefault="00C768BF" w:rsidP="00C768B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Основные требования к знаниям, умениям и навыкам учащихся </w:t>
      </w:r>
    </w:p>
    <w:p w14:paraId="09A3EABA" w14:textId="77777777" w:rsidR="00C768BF" w:rsidRDefault="00C768BF" w:rsidP="00C768B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1-4-х классов.</w:t>
      </w:r>
    </w:p>
    <w:p w14:paraId="707091F9" w14:textId="77777777" w:rsidR="00C768BF" w:rsidRDefault="00C768BF" w:rsidP="00C768B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Знать</w:t>
      </w:r>
      <w:r>
        <w:rPr>
          <w:color w:val="000000"/>
        </w:rPr>
        <w:t xml:space="preserve">: </w:t>
      </w:r>
    </w:p>
    <w:p w14:paraId="299CE456" w14:textId="77777777" w:rsidR="00C768BF" w:rsidRDefault="00C768BF" w:rsidP="00C768BF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основные термины и понятия;</w:t>
      </w:r>
    </w:p>
    <w:p w14:paraId="02F079DC" w14:textId="77777777" w:rsidR="00C768BF" w:rsidRDefault="00C768BF" w:rsidP="00C768BF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общие положения Правил дорожного движения;</w:t>
      </w:r>
    </w:p>
    <w:p w14:paraId="5E7F8C64" w14:textId="77777777" w:rsidR="00C768BF" w:rsidRDefault="00C768BF" w:rsidP="00C768BF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перехода проезжей части на площадях, перекрёстках;</w:t>
      </w:r>
    </w:p>
    <w:p w14:paraId="5E39BD42" w14:textId="77777777" w:rsidR="00C768BF" w:rsidRDefault="00C768BF" w:rsidP="00C768BF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посадки и высадки из общественного транспорта;</w:t>
      </w:r>
    </w:p>
    <w:p w14:paraId="681E7127" w14:textId="77777777" w:rsidR="00C768BF" w:rsidRDefault="00C768BF" w:rsidP="00C768BF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поведения детей при перевозке их на грузовых автомобилях, в салонах легкового автомобиля.</w:t>
      </w:r>
    </w:p>
    <w:p w14:paraId="72E7DFBF" w14:textId="77777777" w:rsidR="00C768BF" w:rsidRDefault="00C768BF" w:rsidP="00C768BF">
      <w:pPr>
        <w:rPr>
          <w:color w:val="000000"/>
        </w:rPr>
      </w:pPr>
      <w:r>
        <w:rPr>
          <w:b/>
          <w:bCs/>
          <w:color w:val="000000"/>
        </w:rPr>
        <w:t>Уметь:</w:t>
      </w:r>
      <w:r>
        <w:rPr>
          <w:color w:val="000000"/>
        </w:rPr>
        <w:t xml:space="preserve"> </w:t>
      </w:r>
    </w:p>
    <w:p w14:paraId="447FA8E2" w14:textId="77777777" w:rsidR="00C768BF" w:rsidRDefault="00C768BF" w:rsidP="00C768BF">
      <w:pPr>
        <w:numPr>
          <w:ilvl w:val="0"/>
          <w:numId w:val="9"/>
        </w:numPr>
        <w:rPr>
          <w:color w:val="000000"/>
        </w:rPr>
      </w:pPr>
      <w:r>
        <w:rPr>
          <w:color w:val="000000"/>
        </w:rPr>
        <w:t xml:space="preserve">правильно вести себя, оказавшись в экстремальных ситуациях на проезжей части дороги; </w:t>
      </w:r>
    </w:p>
    <w:p w14:paraId="707EC1BC" w14:textId="77777777" w:rsidR="00C768BF" w:rsidRDefault="00C768BF" w:rsidP="00C768BF">
      <w:pPr>
        <w:numPr>
          <w:ilvl w:val="0"/>
          <w:numId w:val="9"/>
        </w:numPr>
        <w:rPr>
          <w:color w:val="000000"/>
        </w:rPr>
      </w:pPr>
      <w:r>
        <w:rPr>
          <w:color w:val="000000"/>
        </w:rPr>
        <w:t xml:space="preserve">пользоваться общественным транспортом; </w:t>
      </w:r>
    </w:p>
    <w:p w14:paraId="49DB4F1E" w14:textId="77777777" w:rsidR="00C768BF" w:rsidRDefault="00C768BF" w:rsidP="00C768BF">
      <w:pPr>
        <w:numPr>
          <w:ilvl w:val="0"/>
          <w:numId w:val="9"/>
        </w:numPr>
        <w:rPr>
          <w:color w:val="000000"/>
        </w:rPr>
      </w:pPr>
      <w:r>
        <w:rPr>
          <w:color w:val="000000"/>
        </w:rPr>
        <w:t>самостоятельно выбрать безопасный путь движения в той или иной местности.</w:t>
      </w:r>
    </w:p>
    <w:p w14:paraId="7D771B9E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6518"/>
        <w:gridCol w:w="1512"/>
      </w:tblGrid>
      <w:tr w:rsidR="00C768BF" w14:paraId="5C1D1D02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B87EA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9FE3E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B4906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C768BF" w14:paraId="65BC4DEA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EB30C" w14:textId="77777777" w:rsidR="00C768BF" w:rsidRDefault="00C768BF" w:rsidP="005B129C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C94C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 Вводное занятие. Правила движения - закон улиц и дорог.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3EB3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5B00DC39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5F1A3" w14:textId="77777777" w:rsidR="00C768BF" w:rsidRDefault="00C768BF" w:rsidP="005B129C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3B5B5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Причины дорожно-транспортных происшествий.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EC322" w14:textId="77777777" w:rsidR="00C768BF" w:rsidRDefault="00C768BF" w:rsidP="005B129C">
            <w:r>
              <w:t>1.</w:t>
            </w:r>
          </w:p>
        </w:tc>
      </w:tr>
      <w:tr w:rsidR="00C768BF" w14:paraId="2720F66E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D4DA0" w14:textId="77777777" w:rsidR="00C768BF" w:rsidRDefault="00C768BF" w:rsidP="005B129C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7C193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Формы регулирования дорожного движения. Сигналы светофора. Сигналы регулировщика.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A0510" w14:textId="77777777" w:rsidR="00C768BF" w:rsidRDefault="00C768BF" w:rsidP="005B129C">
            <w:r>
              <w:t>1.</w:t>
            </w:r>
          </w:p>
        </w:tc>
      </w:tr>
      <w:tr w:rsidR="00C768BF" w14:paraId="607FA4E3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959B" w14:textId="77777777" w:rsidR="00C768BF" w:rsidRDefault="00C768BF" w:rsidP="005B129C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2543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Формы регулирования дорожного движения. Дорожная разметка и дорожные знаки, дополнительные средства информации.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45FE4" w14:textId="77777777" w:rsidR="00C768BF" w:rsidRDefault="00C768BF" w:rsidP="005B129C">
            <w:r>
              <w:t>1.</w:t>
            </w:r>
          </w:p>
        </w:tc>
      </w:tr>
      <w:tr w:rsidR="00C768BF" w14:paraId="273C486B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58A6F" w14:textId="77777777" w:rsidR="00C768BF" w:rsidRDefault="00C768BF" w:rsidP="005B129C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C825D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Организация дорожного движения. Правила перехода улиц и дорог.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212E9" w14:textId="77777777" w:rsidR="00C768BF" w:rsidRDefault="00C768BF" w:rsidP="005B129C">
            <w:r>
              <w:t>1.</w:t>
            </w:r>
          </w:p>
        </w:tc>
      </w:tr>
      <w:tr w:rsidR="00C768BF" w14:paraId="00C0210C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2E732" w14:textId="77777777" w:rsidR="00C768BF" w:rsidRDefault="00C768BF" w:rsidP="005B129C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C3717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Типичные опасные ситуации на дорогах с пешеходами.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A4399" w14:textId="77777777" w:rsidR="00C768BF" w:rsidRDefault="00C768BF" w:rsidP="005B129C">
            <w:r>
              <w:t>1.</w:t>
            </w:r>
          </w:p>
        </w:tc>
      </w:tr>
      <w:tr w:rsidR="00C768BF" w14:paraId="169FD700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08261" w14:textId="77777777" w:rsidR="00C768BF" w:rsidRDefault="00C768BF" w:rsidP="005B129C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6A5D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Скрытые опасности на дороге. Дорожные «ловушки».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53646" w14:textId="77777777" w:rsidR="00C768BF" w:rsidRDefault="00C768BF" w:rsidP="005B129C">
            <w:r>
              <w:t>1.</w:t>
            </w:r>
          </w:p>
        </w:tc>
      </w:tr>
      <w:tr w:rsidR="00C768BF" w14:paraId="41E66DF5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7DDFD" w14:textId="77777777" w:rsidR="00C768BF" w:rsidRDefault="00C768BF" w:rsidP="005B129C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BF53A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Транспортные средства и дорожное движение.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B5C07" w14:textId="77777777" w:rsidR="00C768BF" w:rsidRDefault="00C768BF" w:rsidP="005B129C">
            <w:r>
              <w:t>1.</w:t>
            </w:r>
          </w:p>
        </w:tc>
      </w:tr>
      <w:tr w:rsidR="00C768BF" w14:paraId="417CC4BF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532AF" w14:textId="77777777" w:rsidR="00C768BF" w:rsidRDefault="00C768BF" w:rsidP="005B129C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645E2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.Правила</w:t>
            </w:r>
            <w:proofErr w:type="gramEnd"/>
            <w:r>
              <w:rPr>
                <w:color w:val="000000"/>
              </w:rPr>
              <w:t xml:space="preserve"> езды на велосипеде.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3AE92" w14:textId="77777777" w:rsidR="00C768BF" w:rsidRDefault="00C768BF" w:rsidP="005B129C">
            <w:r>
              <w:t>1.</w:t>
            </w:r>
          </w:p>
        </w:tc>
      </w:tr>
      <w:tr w:rsidR="00C768BF" w14:paraId="40CFF90D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4A595" w14:textId="77777777" w:rsidR="00C768BF" w:rsidRDefault="00C768BF" w:rsidP="005B129C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128EE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Игра «Весёлый перекрёсток».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C3091" w14:textId="77777777" w:rsidR="00C768BF" w:rsidRDefault="00C768BF" w:rsidP="005B129C">
            <w:r>
              <w:t>1.</w:t>
            </w:r>
          </w:p>
        </w:tc>
      </w:tr>
    </w:tbl>
    <w:p w14:paraId="0DF48329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6-й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0"/>
        <w:gridCol w:w="6521"/>
        <w:gridCol w:w="1510"/>
      </w:tblGrid>
      <w:tr w:rsidR="00C768BF" w14:paraId="6609CEF1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86301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1685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BE193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C768BF" w14:paraId="5B48975D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4EE36" w14:textId="77777777" w:rsidR="00C768BF" w:rsidRDefault="00C768BF" w:rsidP="005B129C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4E5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Вводное занятие. Дорожно-транспортные происшествия. Причины ДТП.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D07F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6AB15F55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3B51D" w14:textId="77777777" w:rsidR="00C768BF" w:rsidRDefault="00C768BF" w:rsidP="005B129C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7C358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Формы регулирования движения. Сигналы светофора и регулировщика. Дорожная разметка, дорожные знаки.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DEE72" w14:textId="77777777" w:rsidR="00C768BF" w:rsidRDefault="00C768BF" w:rsidP="005B129C">
            <w:r>
              <w:t>1.</w:t>
            </w:r>
          </w:p>
        </w:tc>
      </w:tr>
      <w:tr w:rsidR="00C768BF" w14:paraId="6FE2A99C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32A81" w14:textId="77777777" w:rsidR="00C768BF" w:rsidRDefault="00C768BF" w:rsidP="005B129C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25C8C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безопасного поведения пешеходов 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3DD9" w14:textId="77777777" w:rsidR="00C768BF" w:rsidRDefault="00C768BF" w:rsidP="005B129C">
            <w:r>
              <w:t>1.</w:t>
            </w:r>
          </w:p>
        </w:tc>
      </w:tr>
      <w:tr w:rsidR="00C768BF" w14:paraId="313ECA2B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1C892" w14:textId="77777777" w:rsidR="00C768BF" w:rsidRDefault="00C768BF" w:rsidP="005B129C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86F78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Организация дорожного </w:t>
            </w:r>
            <w:proofErr w:type="gramStart"/>
            <w:r>
              <w:rPr>
                <w:color w:val="000000"/>
              </w:rPr>
              <w:t>движения..</w:t>
            </w:r>
            <w:proofErr w:type="gramEnd"/>
            <w:r>
              <w:rPr>
                <w:color w:val="000000"/>
              </w:rPr>
              <w:t xml:space="preserve"> Правила перехода </w:t>
            </w:r>
            <w:proofErr w:type="gramStart"/>
            <w:r>
              <w:rPr>
                <w:color w:val="000000"/>
              </w:rPr>
              <w:t>улиц ,</w:t>
            </w:r>
            <w:proofErr w:type="gramEnd"/>
            <w:r>
              <w:rPr>
                <w:color w:val="000000"/>
              </w:rPr>
              <w:t xml:space="preserve"> дорог, перекрёстков.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90DAF" w14:textId="77777777" w:rsidR="00C768BF" w:rsidRDefault="00C768BF" w:rsidP="005B129C">
            <w:r>
              <w:t>1.</w:t>
            </w:r>
          </w:p>
        </w:tc>
      </w:tr>
      <w:tr w:rsidR="00C768BF" w14:paraId="043E9A2C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940F" w14:textId="77777777" w:rsidR="00C768BF" w:rsidRDefault="00C768BF" w:rsidP="005B129C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2E562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Скрытые опасности на дороге. Дорожные «ловушки».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6A396" w14:textId="77777777" w:rsidR="00C768BF" w:rsidRDefault="00C768BF" w:rsidP="005B129C">
            <w:r>
              <w:t>1.</w:t>
            </w:r>
          </w:p>
        </w:tc>
      </w:tr>
      <w:tr w:rsidR="00C768BF" w14:paraId="7246255A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D3404" w14:textId="77777777" w:rsidR="00C768BF" w:rsidRDefault="00C768BF" w:rsidP="005B129C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79D6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Правила безопасности при переходе и проезде железнодорожных переездов.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BCE4D" w14:textId="77777777" w:rsidR="00C768BF" w:rsidRDefault="00C768BF" w:rsidP="005B129C">
            <w:r>
              <w:t>1.</w:t>
            </w:r>
          </w:p>
        </w:tc>
      </w:tr>
      <w:tr w:rsidR="00C768BF" w14:paraId="2BACEFAB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F58B" w14:textId="77777777" w:rsidR="00C768BF" w:rsidRDefault="00C768BF" w:rsidP="005B129C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F951D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Труд водителя.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8352D" w14:textId="77777777" w:rsidR="00C768BF" w:rsidRDefault="00C768BF" w:rsidP="005B129C">
            <w:r>
              <w:t>1.</w:t>
            </w:r>
          </w:p>
        </w:tc>
      </w:tr>
      <w:tr w:rsidR="00C768BF" w14:paraId="4EEC40AE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33CC7" w14:textId="77777777" w:rsidR="00C768BF" w:rsidRDefault="00C768BF" w:rsidP="005B129C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F66F8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Номерные опознавательные знаки и надписи на транспортных средствах.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E3FA4" w14:textId="77777777" w:rsidR="00C768BF" w:rsidRDefault="00C768BF" w:rsidP="005B129C">
            <w:r>
              <w:t>1.</w:t>
            </w:r>
          </w:p>
        </w:tc>
      </w:tr>
      <w:tr w:rsidR="00C768BF" w14:paraId="7E8C5790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45B3" w14:textId="77777777" w:rsidR="00C768BF" w:rsidRDefault="00C768BF" w:rsidP="005B129C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0D2D8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движения велосипедистов. Дополнительные требования к движению велосипедистов.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59B1D" w14:textId="77777777" w:rsidR="00C768BF" w:rsidRDefault="00C768BF" w:rsidP="005B129C">
            <w:r>
              <w:t>1.</w:t>
            </w:r>
          </w:p>
        </w:tc>
      </w:tr>
      <w:tr w:rsidR="00C768BF" w14:paraId="62821E52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819B5" w14:textId="77777777" w:rsidR="00C768BF" w:rsidRDefault="00C768BF" w:rsidP="005B129C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F3241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    Культура     транспортного     поведения     и ответственность за нарушение ПДД.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F156" w14:textId="77777777" w:rsidR="00C768BF" w:rsidRDefault="00C768BF" w:rsidP="005B129C">
            <w:r>
              <w:t>1.</w:t>
            </w:r>
          </w:p>
        </w:tc>
      </w:tr>
    </w:tbl>
    <w:p w14:paraId="34D224D4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both"/>
        <w:rPr>
          <w:bCs/>
          <w:color w:val="000000"/>
        </w:rPr>
      </w:pPr>
    </w:p>
    <w:p w14:paraId="7CDBA836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0"/>
        <w:gridCol w:w="6519"/>
        <w:gridCol w:w="1512"/>
      </w:tblGrid>
      <w:tr w:rsidR="00C768BF" w14:paraId="184FFA19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11F99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5ED5A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5516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C768BF" w14:paraId="02BA90DE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A4109" w14:textId="77777777" w:rsidR="00C768BF" w:rsidRDefault="00C768BF" w:rsidP="005B129C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DD9B4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 Россия - страна автомобилей.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5834A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3EF1A70C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4461A" w14:textId="77777777" w:rsidR="00C768BF" w:rsidRDefault="00C768BF" w:rsidP="005B129C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28C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Формы  регулирования</w:t>
            </w:r>
            <w:proofErr w:type="gramEnd"/>
            <w:r>
              <w:rPr>
                <w:color w:val="000000"/>
              </w:rPr>
              <w:t xml:space="preserve">  движения.  </w:t>
            </w:r>
            <w:proofErr w:type="gramStart"/>
            <w:r>
              <w:rPr>
                <w:color w:val="000000"/>
              </w:rPr>
              <w:t>Сигналы  светофора</w:t>
            </w:r>
            <w:proofErr w:type="gramEnd"/>
            <w:r>
              <w:rPr>
                <w:color w:val="000000"/>
              </w:rPr>
              <w:t xml:space="preserve">.  Сигналы регулировщика. Дорожная разметка.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3B9F4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0D16F763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2564B" w14:textId="77777777" w:rsidR="00C768BF" w:rsidRDefault="00C768BF" w:rsidP="005B129C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55A6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Дорожные знаки.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A157B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55F9825C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D536D" w14:textId="77777777" w:rsidR="00C768BF" w:rsidRDefault="00C768BF" w:rsidP="005B129C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65ADC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На   загородных   дорогах.   Правила   перехода   </w:t>
            </w:r>
            <w:proofErr w:type="gramStart"/>
            <w:r>
              <w:rPr>
                <w:color w:val="000000"/>
              </w:rPr>
              <w:t xml:space="preserve">улиц,   </w:t>
            </w:r>
            <w:proofErr w:type="gramEnd"/>
            <w:r>
              <w:rPr>
                <w:color w:val="000000"/>
              </w:rPr>
              <w:t xml:space="preserve">дорог, перекрёстков.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870BB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0334C24D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AE7C0" w14:textId="77777777" w:rsidR="00C768BF" w:rsidRDefault="00C768BF" w:rsidP="005B129C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992E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Причины ДТП.  Оказание пострадавшим первой доврачебной помощи.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5A62B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01A10A70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AF0F" w14:textId="77777777" w:rsidR="00C768BF" w:rsidRDefault="00C768BF" w:rsidP="005B129C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E96F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Правила  поведения</w:t>
            </w:r>
            <w:proofErr w:type="gramEnd"/>
            <w:r>
              <w:rPr>
                <w:color w:val="000000"/>
              </w:rPr>
              <w:t xml:space="preserve">  при  </w:t>
            </w:r>
            <w:proofErr w:type="spellStart"/>
            <w:r>
              <w:rPr>
                <w:color w:val="000000"/>
              </w:rPr>
              <w:t>ДТП.Оказание</w:t>
            </w:r>
            <w:proofErr w:type="spellEnd"/>
            <w:r>
              <w:rPr>
                <w:color w:val="000000"/>
              </w:rPr>
              <w:t xml:space="preserve">  пострадавшим  первой доврачебной помощи (практическое занятие).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1406B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29C187EB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A1BB1" w14:textId="77777777" w:rsidR="00C768BF" w:rsidRDefault="00C768BF" w:rsidP="005B129C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52732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Роллинг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DA2F6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1BFFE7C1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FFF7" w14:textId="77777777" w:rsidR="00C768BF" w:rsidRDefault="00C768BF" w:rsidP="005B129C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3660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Дополнительные требования к движению велосипедистов.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A07E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1CC75EDB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A92D5" w14:textId="77777777" w:rsidR="00C768BF" w:rsidRDefault="00C768BF" w:rsidP="005B129C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C64D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Железная дорога.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75868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7DAE7255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EBF91" w14:textId="77777777" w:rsidR="00C768BF" w:rsidRDefault="00C768BF" w:rsidP="005B129C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7E682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ГИБДД.    Ответственность    за    нарушения    правил    дорожного движения.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D1FC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</w:tbl>
    <w:p w14:paraId="28651327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489C84C7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379E9651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59F97AF7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3C34831E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8-й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0"/>
        <w:gridCol w:w="6521"/>
        <w:gridCol w:w="1510"/>
      </w:tblGrid>
      <w:tr w:rsidR="00C768BF" w14:paraId="1232924B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6EFBD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F755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85144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C768BF" w14:paraId="46CD2AE9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31300" w14:textId="77777777" w:rsidR="00C768BF" w:rsidRDefault="00C768BF" w:rsidP="005B129C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CB2F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движения - закон улиц и дорог.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B01B4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5284B0BE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4024A" w14:textId="77777777" w:rsidR="00C768BF" w:rsidRDefault="00C768BF" w:rsidP="005B129C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89BF5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</w:rPr>
              <w:t>Дорожная азбука.</w:t>
            </w:r>
            <w:r>
              <w:rPr>
                <w:color w:val="000000"/>
                <w:sz w:val="29"/>
                <w:szCs w:val="29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4065C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4427FD41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D4124" w14:textId="77777777" w:rsidR="00C768BF" w:rsidRDefault="00C768BF" w:rsidP="005B129C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8CCEF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Регулирование движения транспортных средств.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AB1E9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73F0534D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76A3" w14:textId="77777777" w:rsidR="00C768BF" w:rsidRDefault="00C768BF" w:rsidP="005B129C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324C2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Движение пешеходов по улицам и дорогам.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5DC47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00200626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8A40F" w14:textId="77777777" w:rsidR="00C768BF" w:rsidRDefault="00C768BF" w:rsidP="005B129C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AD3A6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Транспортные средства на улицах и дорогах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67F57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3BF5F976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959A" w14:textId="77777777" w:rsidR="00C768BF" w:rsidRDefault="00C768BF" w:rsidP="005B129C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01ED2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Правила пользования пассажирским транспортом.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3966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01CBE93F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00400" w14:textId="77777777" w:rsidR="00C768BF" w:rsidRDefault="00C768BF" w:rsidP="005B129C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64F8F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Велосипед и мопед. Правила перевозки пассажиров.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71FCD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566ED9AE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CD6A" w14:textId="77777777" w:rsidR="00C768BF" w:rsidRDefault="00C768BF" w:rsidP="005B129C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FF7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Проезд железнодорожных переездов.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BCFD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7FDEAAD3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1BBBE" w14:textId="77777777" w:rsidR="00C768BF" w:rsidRDefault="00C768BF" w:rsidP="005B129C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C6D3F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Правила  поведения</w:t>
            </w:r>
            <w:proofErr w:type="gramEnd"/>
            <w:r>
              <w:rPr>
                <w:color w:val="000000"/>
              </w:rPr>
              <w:t xml:space="preserve">  при  ДТП.   </w:t>
            </w:r>
            <w:proofErr w:type="gramStart"/>
            <w:r>
              <w:rPr>
                <w:color w:val="000000"/>
              </w:rPr>
              <w:t>Оказание  пострадавшим</w:t>
            </w:r>
            <w:proofErr w:type="gramEnd"/>
            <w:r>
              <w:rPr>
                <w:color w:val="000000"/>
              </w:rPr>
              <w:t xml:space="preserve">  первой доврачебной помощи.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7E23A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7CFB8FF5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C661A" w14:textId="77777777" w:rsidR="00C768BF" w:rsidRDefault="00C768BF" w:rsidP="005B129C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5BA41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1C0B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</w:tbl>
    <w:p w14:paraId="59CEB286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69A396B8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9-й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6517"/>
        <w:gridCol w:w="1513"/>
      </w:tblGrid>
      <w:tr w:rsidR="00C768BF" w14:paraId="5D4D256C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9FB18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290ED" w14:textId="77777777" w:rsidR="00C768BF" w:rsidRDefault="00C768BF" w:rsidP="005B12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E9955" w14:textId="77777777" w:rsidR="00C768BF" w:rsidRDefault="00C768BF" w:rsidP="005B12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C768BF" w14:paraId="3F283CCB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18E60" w14:textId="77777777" w:rsidR="00C768BF" w:rsidRDefault="00C768BF" w:rsidP="005B129C">
            <w:pPr>
              <w:jc w:val="center"/>
            </w:pPr>
            <w:r>
              <w:t>1.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FF988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Вводное занятие. Мы - пешеходы.</w:t>
            </w:r>
            <w: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4853E" w14:textId="77777777" w:rsidR="00C768BF" w:rsidRDefault="00C768BF" w:rsidP="005B129C">
            <w:pPr>
              <w:jc w:val="both"/>
            </w:pPr>
            <w:r>
              <w:t>1.</w:t>
            </w:r>
          </w:p>
        </w:tc>
      </w:tr>
      <w:tr w:rsidR="00C768BF" w14:paraId="7D595F1A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1041A" w14:textId="77777777" w:rsidR="00C768BF" w:rsidRDefault="00C768BF" w:rsidP="005B129C">
            <w:pPr>
              <w:jc w:val="center"/>
            </w:pPr>
            <w:r>
              <w:t>2.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71071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Элементы улиц и дорог. Перекрёстки и их виды.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A555" w14:textId="77777777" w:rsidR="00C768BF" w:rsidRDefault="00C768BF" w:rsidP="005B129C">
            <w:r>
              <w:t>1.</w:t>
            </w:r>
          </w:p>
        </w:tc>
      </w:tr>
      <w:tr w:rsidR="00C768BF" w14:paraId="067F29ED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759C" w14:textId="77777777" w:rsidR="00C768BF" w:rsidRDefault="00C768BF" w:rsidP="005B129C">
            <w:pPr>
              <w:jc w:val="center"/>
            </w:pPr>
            <w:r>
              <w:t>3.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6C39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Причины несчастий, происходящих с </w:t>
            </w:r>
            <w:proofErr w:type="gramStart"/>
            <w:r>
              <w:rPr>
                <w:color w:val="000000"/>
              </w:rPr>
              <w:t>пешеходами .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AD44C" w14:textId="77777777" w:rsidR="00C768BF" w:rsidRDefault="00C768BF" w:rsidP="005B129C">
            <w:r>
              <w:t>1.</w:t>
            </w:r>
          </w:p>
        </w:tc>
      </w:tr>
      <w:tr w:rsidR="00C768BF" w14:paraId="3025D8B9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8130E" w14:textId="77777777" w:rsidR="00C768BF" w:rsidRDefault="00C768BF" w:rsidP="005B129C">
            <w:pPr>
              <w:jc w:val="center"/>
            </w:pPr>
            <w:r>
              <w:t>4.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FF58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Опасные ситуации по вине водителей.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9FB2E" w14:textId="77777777" w:rsidR="00C768BF" w:rsidRDefault="00C768BF" w:rsidP="005B129C">
            <w:r>
              <w:t>1.</w:t>
            </w:r>
          </w:p>
        </w:tc>
      </w:tr>
      <w:tr w:rsidR="00C768BF" w14:paraId="2F55193B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7EFD9" w14:textId="77777777" w:rsidR="00C768BF" w:rsidRDefault="00C768BF" w:rsidP="005B129C">
            <w:pPr>
              <w:jc w:val="center"/>
            </w:pPr>
            <w:r>
              <w:t>5.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92BFA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Опасные ситуации по вине пешеходов.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8EEFC" w14:textId="77777777" w:rsidR="00C768BF" w:rsidRDefault="00C768BF" w:rsidP="005B129C">
            <w:r>
              <w:t>1.</w:t>
            </w:r>
          </w:p>
        </w:tc>
      </w:tr>
      <w:tr w:rsidR="00C768BF" w14:paraId="6A7A762C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5C48C" w14:textId="77777777" w:rsidR="00C768BF" w:rsidRDefault="00C768BF" w:rsidP="005B129C">
            <w:pPr>
              <w:jc w:val="center"/>
            </w:pPr>
            <w:r>
              <w:t>6.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22013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Опасные ситуации, возникшие из-за неисправностей транспортных средств, дорог, освещения.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5646C" w14:textId="77777777" w:rsidR="00C768BF" w:rsidRDefault="00C768BF" w:rsidP="005B129C">
            <w:r>
              <w:t>1.</w:t>
            </w:r>
          </w:p>
        </w:tc>
      </w:tr>
      <w:tr w:rsidR="00C768BF" w14:paraId="6A06C4D2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4683F" w14:textId="77777777" w:rsidR="00C768BF" w:rsidRDefault="00C768BF" w:rsidP="005B129C">
            <w:pPr>
              <w:jc w:val="center"/>
            </w:pPr>
            <w:r>
              <w:t>7.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0392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Внимание: пешеходы.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DD8E5" w14:textId="77777777" w:rsidR="00C768BF" w:rsidRDefault="00C768BF" w:rsidP="005B129C">
            <w:r>
              <w:t>1.</w:t>
            </w:r>
          </w:p>
        </w:tc>
      </w:tr>
      <w:tr w:rsidR="00C768BF" w14:paraId="344BAC0D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9A167" w14:textId="77777777" w:rsidR="00C768BF" w:rsidRDefault="00C768BF" w:rsidP="005B129C">
            <w:pPr>
              <w:jc w:val="center"/>
            </w:pPr>
            <w:r>
              <w:t>8.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1C297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Шагаем по дороге.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2C9FD" w14:textId="77777777" w:rsidR="00C768BF" w:rsidRDefault="00C768BF" w:rsidP="005B129C">
            <w:r>
              <w:t>1.</w:t>
            </w:r>
          </w:p>
        </w:tc>
      </w:tr>
      <w:tr w:rsidR="00C768BF" w14:paraId="1BC7398F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450F4" w14:textId="77777777" w:rsidR="00C768BF" w:rsidRDefault="00C768BF" w:rsidP="005B129C">
            <w:pPr>
              <w:jc w:val="center"/>
            </w:pPr>
            <w:r>
              <w:t>9.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2968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Наш друг светофор светит не только нам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A1FD" w14:textId="77777777" w:rsidR="00C768BF" w:rsidRDefault="00C768BF" w:rsidP="005B129C">
            <w:r>
              <w:t>1.</w:t>
            </w:r>
          </w:p>
        </w:tc>
      </w:tr>
      <w:tr w:rsidR="00C768BF" w14:paraId="74BCA805" w14:textId="77777777" w:rsidTr="005B129C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7E3D6" w14:textId="77777777" w:rsidR="00C768BF" w:rsidRDefault="00C768BF" w:rsidP="005B129C">
            <w:pPr>
              <w:jc w:val="center"/>
            </w:pPr>
            <w:r>
              <w:t>10.</w:t>
            </w:r>
          </w:p>
        </w:tc>
        <w:tc>
          <w:tcPr>
            <w:tcW w:w="6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C6E1E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Итоговое занятие. Тест.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6BE3" w14:textId="77777777" w:rsidR="00C768BF" w:rsidRDefault="00C768BF" w:rsidP="005B129C">
            <w:r>
              <w:t>1.</w:t>
            </w:r>
          </w:p>
        </w:tc>
      </w:tr>
    </w:tbl>
    <w:p w14:paraId="0486CFBE" w14:textId="77777777" w:rsidR="00C768BF" w:rsidRDefault="00C768BF" w:rsidP="00C768BF">
      <w:pPr>
        <w:shd w:val="clear" w:color="auto" w:fill="FFFFFF"/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14:paraId="42DC4C51" w14:textId="77777777" w:rsidR="00C768BF" w:rsidRDefault="00C768BF" w:rsidP="00C768B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Основные требования к знаниям и умениям учащихся</w:t>
      </w:r>
    </w:p>
    <w:p w14:paraId="1868A448" w14:textId="77777777" w:rsidR="00C768BF" w:rsidRDefault="00C768BF" w:rsidP="00C768BF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5-9 классов.</w:t>
      </w:r>
    </w:p>
    <w:p w14:paraId="0173245E" w14:textId="77777777" w:rsidR="00C768BF" w:rsidRDefault="00C768BF" w:rsidP="00C768BF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Знать: </w:t>
      </w:r>
    </w:p>
    <w:p w14:paraId="3946E531" w14:textId="77777777" w:rsidR="00C768BF" w:rsidRDefault="00C768BF" w:rsidP="00C768BF">
      <w:pPr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правила дорожного движения;</w:t>
      </w:r>
    </w:p>
    <w:p w14:paraId="6FD367BC" w14:textId="77777777" w:rsidR="00C768BF" w:rsidRDefault="00C768BF" w:rsidP="00C768BF">
      <w:pPr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группы знаков и их назначение, место установки;</w:t>
      </w:r>
    </w:p>
    <w:p w14:paraId="1C3F81EC" w14:textId="77777777" w:rsidR="00C768BF" w:rsidRDefault="00C768BF" w:rsidP="00C768BF">
      <w:pPr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назначение дорожной разметки и её виды;</w:t>
      </w:r>
    </w:p>
    <w:p w14:paraId="4B68007E" w14:textId="77777777" w:rsidR="00C768BF" w:rsidRDefault="00C768BF" w:rsidP="00C768BF">
      <w:pPr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правила безопасного поведения на улице, на дороге;</w:t>
      </w:r>
    </w:p>
    <w:p w14:paraId="6FE7BFBB" w14:textId="77777777" w:rsidR="00C768BF" w:rsidRDefault="00C768BF" w:rsidP="00C768BF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правила   пользования общественным и личным транспортом;</w:t>
      </w:r>
    </w:p>
    <w:p w14:paraId="28B36099" w14:textId="77777777" w:rsidR="00C768BF" w:rsidRDefault="00C768BF" w:rsidP="00C768BF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Уметь:</w:t>
      </w:r>
    </w:p>
    <w:p w14:paraId="048D8435" w14:textId="77777777" w:rsidR="00C768BF" w:rsidRDefault="00C768BF" w:rsidP="00C768BF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самостоятельно определять места для безопасного перехода улиц и дорог;</w:t>
      </w:r>
    </w:p>
    <w:p w14:paraId="4415A8B0" w14:textId="77777777" w:rsidR="00C768BF" w:rsidRDefault="00C768BF" w:rsidP="00C768BF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пользоваться общественным транспортом;</w:t>
      </w:r>
    </w:p>
    <w:p w14:paraId="0DF55410" w14:textId="77777777" w:rsidR="00C768BF" w:rsidRDefault="00C768BF" w:rsidP="00C768BF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применять знания правил дорожного движения на практике.</w:t>
      </w:r>
    </w:p>
    <w:p w14:paraId="17A6A169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14:paraId="48B35933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10-й класс</w:t>
      </w:r>
    </w:p>
    <w:tbl>
      <w:tblPr>
        <w:tblW w:w="958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53"/>
        <w:gridCol w:w="7045"/>
        <w:gridCol w:w="1887"/>
      </w:tblGrid>
      <w:tr w:rsidR="00C768BF" w14:paraId="5483113F" w14:textId="77777777" w:rsidTr="005B129C">
        <w:trPr>
          <w:trHeight w:val="672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371C36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E624A5D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Темы занятий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BCBCCF7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 часов</w:t>
            </w:r>
          </w:p>
        </w:tc>
      </w:tr>
      <w:tr w:rsidR="00C768BF" w14:paraId="2EC1F5B3" w14:textId="77777777" w:rsidTr="005B129C">
        <w:trPr>
          <w:trHeight w:val="672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3397EE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FC6DFD5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Вводное занятие. Роль автомобильного транспорта в экономике города.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B85956A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t>1.</w:t>
            </w:r>
          </w:p>
        </w:tc>
      </w:tr>
      <w:tr w:rsidR="00C768BF" w14:paraId="667A3E48" w14:textId="77777777" w:rsidTr="005B129C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1FBA6F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E417B3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Регулирование          движения.          Сигналы регулировщика. Выполнение его сигналов.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120E83E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79B2F6E8" w14:textId="77777777" w:rsidTr="005B129C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AB42CFE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D2EF39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Дорожные знаки : - предупреждающие знаки ; -знаки приоритета ; - запрещающие знаки ; - предписывающие знаки ; - знаки особых предписаний ; - информационные знаки ; - знаки дополнительной информации (таблички)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D442101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</w:tr>
      <w:tr w:rsidR="00C768BF" w14:paraId="4F9B1AF0" w14:textId="77777777" w:rsidTr="005B129C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1B7106D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FE000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Причины ДДТТ. Мероприятия, проводимые по их предупреждению.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9543C54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</w:tr>
      <w:tr w:rsidR="00C768BF" w14:paraId="4801FB6B" w14:textId="77777777" w:rsidTr="005B129C">
        <w:trPr>
          <w:trHeight w:val="64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C653A6A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27EA417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     передвижения      группами      по населённому    пункту.    Выбор    безопасных маршрутов.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F69C6F1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0BAF7808" w14:textId="77777777" w:rsidTr="005B129C">
        <w:trPr>
          <w:trHeight w:val="64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F17190E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6.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28F81E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Первая медицинская помощь при ДТП.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2C35C0F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724BFDCC" w14:textId="77777777" w:rsidTr="005B129C">
        <w:trPr>
          <w:trHeight w:val="33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59C7072" w14:textId="77777777" w:rsidR="00C768BF" w:rsidRDefault="00C768BF" w:rsidP="005B129C">
            <w:pPr>
              <w:jc w:val="center"/>
            </w:pPr>
            <w:r>
              <w:t>7.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D929F54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На загородной дороге.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CF73228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42A98FA3" w14:textId="77777777" w:rsidTr="005B129C">
        <w:trPr>
          <w:trHeight w:val="32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8547012" w14:textId="77777777" w:rsidR="00C768BF" w:rsidRDefault="00C768BF" w:rsidP="005B129C">
            <w:pPr>
              <w:jc w:val="center"/>
            </w:pPr>
            <w:r>
              <w:t>8.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A5C5136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безопасного поведения при пожаре в общественном транспорте.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2A442F6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72D44886" w14:textId="77777777" w:rsidTr="005B129C">
        <w:trPr>
          <w:trHeight w:val="653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DF849DC" w14:textId="77777777" w:rsidR="00C768BF" w:rsidRDefault="00C768BF" w:rsidP="005B129C">
            <w:pPr>
              <w:jc w:val="center"/>
            </w:pPr>
            <w:r>
              <w:t>9.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936817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Правила перевозки пассажиров.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B11BEDE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22CF7647" w14:textId="77777777" w:rsidTr="005B129C">
        <w:trPr>
          <w:trHeight w:val="34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4EF42E0" w14:textId="77777777" w:rsidR="00C768BF" w:rsidRDefault="00C768BF" w:rsidP="005B129C">
            <w:pPr>
              <w:jc w:val="center"/>
            </w:pPr>
            <w:r>
              <w:t>10.</w:t>
            </w:r>
          </w:p>
        </w:tc>
        <w:tc>
          <w:tcPr>
            <w:tcW w:w="7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9E5718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Итоговое занятие.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2402B71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</w:tbl>
    <w:p w14:paraId="0BF94EBF" w14:textId="77777777" w:rsidR="00C768BF" w:rsidRDefault="00C768BF" w:rsidP="00C768BF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11-й класс</w:t>
      </w:r>
    </w:p>
    <w:tbl>
      <w:tblPr>
        <w:tblW w:w="957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53"/>
        <w:gridCol w:w="4329"/>
        <w:gridCol w:w="2882"/>
        <w:gridCol w:w="1706"/>
      </w:tblGrid>
      <w:tr w:rsidR="00C768BF" w14:paraId="3BF8785C" w14:textId="77777777" w:rsidTr="00674AF9">
        <w:trPr>
          <w:trHeight w:val="672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64EBDC4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2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5D2F3E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Темы занятий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8E2B2F7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кл</w:t>
            </w:r>
            <w:proofErr w:type="spellEnd"/>
            <w:r>
              <w:rPr>
                <w:b/>
                <w:sz w:val="28"/>
                <w:szCs w:val="28"/>
              </w:rPr>
              <w:t>. часов</w:t>
            </w:r>
          </w:p>
        </w:tc>
      </w:tr>
      <w:tr w:rsidR="00C768BF" w14:paraId="34288108" w14:textId="77777777" w:rsidTr="00674AF9">
        <w:trPr>
          <w:trHeight w:val="33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2E37F7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7625D0B3" w14:textId="77777777" w:rsidR="00C768BF" w:rsidRDefault="00C768BF" w:rsidP="005B129C">
            <w:r>
              <w:t>Основные понятия и термины</w:t>
            </w:r>
          </w:p>
        </w:tc>
        <w:tc>
          <w:tcPr>
            <w:tcW w:w="28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C4584B" w14:textId="77777777" w:rsidR="00C768BF" w:rsidRDefault="00C768BF" w:rsidP="005B129C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E7BF310" w14:textId="77777777" w:rsidR="00C768BF" w:rsidRDefault="00C768BF" w:rsidP="005B129C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204FA7A1" w14:textId="77777777" w:rsidTr="00674AF9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0EAF00B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2.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20078B33" w14:textId="77777777" w:rsidR="00C768BF" w:rsidRDefault="00C768BF" w:rsidP="005B129C">
            <w:r>
              <w:t>Перекрёстки и их виды. Правила поведения на перекрестках.</w:t>
            </w:r>
          </w:p>
        </w:tc>
        <w:tc>
          <w:tcPr>
            <w:tcW w:w="28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73D5A7" w14:textId="77777777" w:rsidR="00C768BF" w:rsidRDefault="00C768BF" w:rsidP="005B129C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D8555C" w14:textId="77777777" w:rsidR="00C768BF" w:rsidRDefault="00C768BF" w:rsidP="005B129C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112FF6E0" w14:textId="77777777" w:rsidTr="00674AF9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ADE92F9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3.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37B918E0" w14:textId="77777777" w:rsidR="00C768BF" w:rsidRDefault="00C768BF" w:rsidP="005B129C">
            <w:r>
              <w:t>Дорожные знаки и их группы.</w:t>
            </w:r>
          </w:p>
        </w:tc>
        <w:tc>
          <w:tcPr>
            <w:tcW w:w="28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FC089D" w14:textId="77777777" w:rsidR="00C768BF" w:rsidRDefault="00C768BF" w:rsidP="005B129C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9E35491" w14:textId="77777777" w:rsidR="00C768BF" w:rsidRDefault="00C768BF" w:rsidP="005B129C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4B403E37" w14:textId="77777777" w:rsidTr="00674AF9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81EABB0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4BAD879B" w14:textId="77777777" w:rsidR="00C768BF" w:rsidRDefault="00C768BF" w:rsidP="005B129C">
            <w:r>
              <w:t xml:space="preserve">Правила      пользования      общественным </w:t>
            </w:r>
            <w:proofErr w:type="gramStart"/>
            <w:r>
              <w:t>транспортом .</w:t>
            </w:r>
            <w:proofErr w:type="gramEnd"/>
            <w:r>
              <w:t xml:space="preserve"> Культура поведения.</w:t>
            </w:r>
          </w:p>
        </w:tc>
        <w:tc>
          <w:tcPr>
            <w:tcW w:w="28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382B23" w14:textId="77777777" w:rsidR="00C768BF" w:rsidRDefault="00C768BF" w:rsidP="005B129C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4DBB1CA" w14:textId="77777777" w:rsidR="00C768BF" w:rsidRDefault="00C768BF" w:rsidP="005B129C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2839F31D" w14:textId="77777777" w:rsidTr="00674AF9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A9FA7C8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5.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59F4A1C2" w14:textId="77777777" w:rsidR="00C768BF" w:rsidRDefault="00C768BF" w:rsidP="005B129C">
            <w:r>
              <w:t>Опознавательные    знаки    транспортных средств.</w:t>
            </w:r>
          </w:p>
        </w:tc>
        <w:tc>
          <w:tcPr>
            <w:tcW w:w="28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EE844B" w14:textId="77777777" w:rsidR="00C768BF" w:rsidRDefault="00C768BF" w:rsidP="005B129C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155EB8B" w14:textId="77777777" w:rsidR="00C768BF" w:rsidRDefault="00C768BF" w:rsidP="005B129C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2789FC72" w14:textId="77777777" w:rsidTr="00674AF9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305B2D" w14:textId="77777777" w:rsidR="00C768BF" w:rsidRDefault="00C768BF" w:rsidP="005B129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6.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2426BDAB" w14:textId="77777777" w:rsidR="00C768BF" w:rsidRDefault="00C768BF" w:rsidP="005B129C">
            <w:r>
              <w:t>Применение специальных сигналов.</w:t>
            </w:r>
          </w:p>
        </w:tc>
        <w:tc>
          <w:tcPr>
            <w:tcW w:w="28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47074F" w14:textId="77777777" w:rsidR="00C768BF" w:rsidRDefault="00C768BF" w:rsidP="005B129C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8F058C3" w14:textId="77777777" w:rsidR="00C768BF" w:rsidRDefault="00C768BF" w:rsidP="005B129C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7AA461E7" w14:textId="77777777" w:rsidTr="00674AF9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3A65F74" w14:textId="77777777" w:rsidR="00C768BF" w:rsidRDefault="00C768BF" w:rsidP="005B129C">
            <w:pPr>
              <w:jc w:val="center"/>
            </w:pPr>
            <w:r>
              <w:t>7.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50A8CE44" w14:textId="77777777" w:rsidR="00C768BF" w:rsidRDefault="00C768BF" w:rsidP="005B129C">
            <w:proofErr w:type="gramStart"/>
            <w:r>
              <w:t>Правила  пользования</w:t>
            </w:r>
            <w:proofErr w:type="gramEnd"/>
            <w:r>
              <w:t xml:space="preserve">  железнодорожным транспортом. Железнодорожный переезд.</w:t>
            </w:r>
          </w:p>
        </w:tc>
        <w:tc>
          <w:tcPr>
            <w:tcW w:w="28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FDDA8B" w14:textId="77777777" w:rsidR="00C768BF" w:rsidRDefault="00C768BF" w:rsidP="005B129C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B61085" w14:textId="77777777" w:rsidR="00C768BF" w:rsidRDefault="00C768BF" w:rsidP="005B129C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200D9A2E" w14:textId="77777777" w:rsidTr="00674AF9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F4CE5D7" w14:textId="77777777" w:rsidR="00C768BF" w:rsidRDefault="00C768BF" w:rsidP="005B129C">
            <w:pPr>
              <w:jc w:val="center"/>
            </w:pPr>
            <w:r>
              <w:t>8.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141A1398" w14:textId="77777777" w:rsidR="00C768BF" w:rsidRDefault="00C768BF" w:rsidP="005B129C">
            <w:r>
              <w:t>ДТП. Их причины и последствия.</w:t>
            </w:r>
          </w:p>
        </w:tc>
        <w:tc>
          <w:tcPr>
            <w:tcW w:w="28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6E6152" w14:textId="77777777" w:rsidR="00C768BF" w:rsidRDefault="00C768BF" w:rsidP="005B129C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0985BFB" w14:textId="77777777" w:rsidR="00C768BF" w:rsidRDefault="00C768BF" w:rsidP="005B129C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29D89E44" w14:textId="77777777" w:rsidTr="00674AF9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4E0A310" w14:textId="77777777" w:rsidR="00C768BF" w:rsidRDefault="00C768BF" w:rsidP="005B129C">
            <w:pPr>
              <w:jc w:val="center"/>
            </w:pPr>
            <w:r>
              <w:t>9.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78DC7A2C" w14:textId="77777777" w:rsidR="00C768BF" w:rsidRDefault="00C768BF" w:rsidP="005B129C">
            <w:r>
              <w:t>Оказание первой медицинской помощи.</w:t>
            </w:r>
          </w:p>
        </w:tc>
        <w:tc>
          <w:tcPr>
            <w:tcW w:w="28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47D043" w14:textId="77777777" w:rsidR="00C768BF" w:rsidRDefault="00C768BF" w:rsidP="005B129C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0D71EF" w14:textId="77777777" w:rsidR="00C768BF" w:rsidRDefault="00C768BF" w:rsidP="005B129C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1</w:t>
            </w:r>
          </w:p>
        </w:tc>
      </w:tr>
      <w:tr w:rsidR="00C768BF" w14:paraId="3E8D26F7" w14:textId="77777777" w:rsidTr="00674AF9">
        <w:trPr>
          <w:trHeight w:val="355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63C5245" w14:textId="77777777" w:rsidR="00C768BF" w:rsidRDefault="00C768BF" w:rsidP="005B129C">
            <w:pPr>
              <w:jc w:val="center"/>
            </w:pPr>
            <w:r>
              <w:t>10.</w:t>
            </w:r>
          </w:p>
        </w:tc>
        <w:tc>
          <w:tcPr>
            <w:tcW w:w="4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14:paraId="032D0A6B" w14:textId="77777777" w:rsidR="00C768BF" w:rsidRDefault="00C768BF" w:rsidP="005B129C">
            <w:r>
              <w:t>Культура транспортного поведения.</w:t>
            </w:r>
          </w:p>
        </w:tc>
        <w:tc>
          <w:tcPr>
            <w:tcW w:w="28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F56D54" w14:textId="77777777" w:rsidR="00C768BF" w:rsidRDefault="00C768BF" w:rsidP="005B129C"/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703423" w14:textId="77777777" w:rsidR="00C768BF" w:rsidRDefault="00C768BF" w:rsidP="005B129C">
            <w:pPr>
              <w:shd w:val="clear" w:color="auto" w:fill="FFFFFF"/>
              <w:tabs>
                <w:tab w:val="left" w:pos="7980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14:paraId="015EBA93" w14:textId="17329CFD" w:rsidR="004F17DF" w:rsidRDefault="004F17DF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79154741" w14:textId="77777777" w:rsidR="00674AF9" w:rsidRPr="00674AF9" w:rsidRDefault="00674AF9" w:rsidP="00674AF9">
      <w:pPr>
        <w:spacing w:after="240"/>
        <w:jc w:val="center"/>
        <w:rPr>
          <w:sz w:val="36"/>
          <w:szCs w:val="36"/>
        </w:rPr>
      </w:pPr>
      <w:r w:rsidRPr="00674AF9">
        <w:rPr>
          <w:b/>
          <w:sz w:val="36"/>
          <w:szCs w:val="36"/>
        </w:rPr>
        <w:t>Памятка родителям при составлении безопасного маршрута школьника.</w:t>
      </w:r>
    </w:p>
    <w:p w14:paraId="405B8598" w14:textId="77777777" w:rsidR="00674AF9" w:rsidRDefault="00674AF9" w:rsidP="00674AF9">
      <w:pPr>
        <w:jc w:val="center"/>
        <w:rPr>
          <w:sz w:val="28"/>
          <w:szCs w:val="28"/>
        </w:rPr>
      </w:pPr>
      <w:r w:rsidRPr="00130092">
        <w:rPr>
          <w:sz w:val="28"/>
          <w:szCs w:val="28"/>
        </w:rPr>
        <w:t>Дорогие родители!</w:t>
      </w:r>
    </w:p>
    <w:p w14:paraId="1220F129" w14:textId="77777777" w:rsidR="00674AF9" w:rsidRPr="00130092" w:rsidRDefault="00674AF9" w:rsidP="00674AF9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30092">
        <w:rPr>
          <w:sz w:val="28"/>
          <w:szCs w:val="28"/>
        </w:rPr>
        <w:t>Помогите вашему ребёнку сохранить жизнь и здоровье на дороге.</w:t>
      </w:r>
    </w:p>
    <w:p w14:paraId="14D07CAD" w14:textId="77777777" w:rsidR="00674AF9" w:rsidRPr="00130092" w:rsidRDefault="00674AF9" w:rsidP="00674AF9">
      <w:pPr>
        <w:rPr>
          <w:sz w:val="28"/>
          <w:szCs w:val="28"/>
        </w:rPr>
      </w:pPr>
      <w:r w:rsidRPr="00130092">
        <w:rPr>
          <w:sz w:val="28"/>
          <w:szCs w:val="28"/>
        </w:rPr>
        <w:t xml:space="preserve">       Эту трудную задачу облегчит создание вами семейных учебных пособий.</w:t>
      </w:r>
    </w:p>
    <w:p w14:paraId="1D4BB6F7" w14:textId="77777777" w:rsidR="00674AF9" w:rsidRDefault="00674AF9" w:rsidP="00674AF9">
      <w:pPr>
        <w:jc w:val="center"/>
        <w:rPr>
          <w:sz w:val="28"/>
          <w:szCs w:val="28"/>
        </w:rPr>
      </w:pPr>
      <w:r w:rsidRPr="00130092">
        <w:rPr>
          <w:sz w:val="28"/>
          <w:szCs w:val="28"/>
        </w:rPr>
        <w:t xml:space="preserve">   Вместе с детьми составьте схему маршрута</w:t>
      </w:r>
    </w:p>
    <w:p w14:paraId="7CB6EB75" w14:textId="77777777" w:rsidR="00674AF9" w:rsidRPr="00130092" w:rsidRDefault="00674AF9" w:rsidP="00674AF9">
      <w:pPr>
        <w:jc w:val="center"/>
        <w:rPr>
          <w:sz w:val="28"/>
          <w:szCs w:val="28"/>
        </w:rPr>
      </w:pPr>
      <w:r w:rsidRPr="00130092">
        <w:rPr>
          <w:sz w:val="28"/>
          <w:szCs w:val="28"/>
        </w:rPr>
        <w:t xml:space="preserve"> </w:t>
      </w:r>
      <w:r w:rsidRPr="00CF08A3">
        <w:rPr>
          <w:b/>
          <w:sz w:val="28"/>
          <w:szCs w:val="28"/>
        </w:rPr>
        <w:t>«Дом - школа - дом»</w:t>
      </w:r>
      <w:r w:rsidRPr="00130092">
        <w:rPr>
          <w:sz w:val="28"/>
          <w:szCs w:val="28"/>
        </w:rPr>
        <w:t xml:space="preserve"> с детальным описанием</w:t>
      </w:r>
    </w:p>
    <w:p w14:paraId="1073DD85" w14:textId="77777777" w:rsidR="00674AF9" w:rsidRPr="00130092" w:rsidRDefault="00674AF9" w:rsidP="00674AF9">
      <w:pPr>
        <w:rPr>
          <w:sz w:val="28"/>
          <w:szCs w:val="28"/>
        </w:rPr>
      </w:pPr>
      <w:r w:rsidRPr="00130092">
        <w:rPr>
          <w:sz w:val="28"/>
          <w:szCs w:val="28"/>
        </w:rPr>
        <w:t>особенностей каждого перехода через дорогу и мест, требующих повышенного внимания. Могут быть полезными схемы других постоянных маршрутов вашей семьи («Дом - музыкальная школа», «Дом - дом бабушки» и т.д.), а также планы окрестностей дома и школы с их описанием.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</w:r>
      <w:r>
        <w:br/>
      </w:r>
      <w:r w:rsidRPr="00130092">
        <w:rPr>
          <w:b/>
          <w:sz w:val="28"/>
          <w:szCs w:val="28"/>
        </w:rPr>
        <w:t xml:space="preserve">                                                          Рекомендуем:</w:t>
      </w:r>
      <w:r w:rsidRPr="00130092">
        <w:rPr>
          <w:b/>
          <w:sz w:val="28"/>
          <w:szCs w:val="28"/>
        </w:rPr>
        <w:br/>
      </w:r>
      <w:r w:rsidRPr="00130092">
        <w:rPr>
          <w:sz w:val="28"/>
          <w:szCs w:val="28"/>
        </w:rPr>
        <w:br/>
        <w:t>1. Вместе с ребенком пройти по рекомендуемому маршруту, обсудив места, требующие повышенного внимания. Обязательно обозначить, по какому маршруту идти нельзя.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  <w:t>2. Дома вместе с ребенком составить схему рекомендуемого маршрута и описание к ней.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  <w:t xml:space="preserve">3. Пройти маршрут вместе с ребенком повторно, попросив его объяснить взрослому, как правильно </w:t>
      </w:r>
    </w:p>
    <w:p w14:paraId="4805EE17" w14:textId="77777777" w:rsidR="00674AF9" w:rsidRDefault="00674AF9" w:rsidP="00674AF9">
      <w:pPr>
        <w:rPr>
          <w:b/>
          <w:bCs/>
          <w:sz w:val="32"/>
          <w:szCs w:val="32"/>
        </w:rPr>
      </w:pPr>
      <w:r w:rsidRPr="00130092">
        <w:rPr>
          <w:sz w:val="28"/>
          <w:szCs w:val="28"/>
        </w:rPr>
        <w:t>поступать в том или ином случае.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  <w:t>4. Регулярно тренировать внимание ребенка, превращая его знания в навыки поведения.</w:t>
      </w:r>
      <w:r w:rsidRPr="00130092">
        <w:rPr>
          <w:sz w:val="28"/>
          <w:szCs w:val="28"/>
        </w:rPr>
        <w:br/>
      </w:r>
      <w:r w:rsidRPr="00130092">
        <w:rPr>
          <w:sz w:val="28"/>
          <w:szCs w:val="28"/>
        </w:rPr>
        <w:br/>
      </w:r>
      <w:r w:rsidRPr="00130092">
        <w:rPr>
          <w:b/>
          <w:bCs/>
          <w:sz w:val="32"/>
          <w:szCs w:val="32"/>
        </w:rPr>
        <w:t xml:space="preserve">                                                   </w:t>
      </w:r>
    </w:p>
    <w:p w14:paraId="268BB9BB" w14:textId="77777777" w:rsidR="00674AF9" w:rsidRDefault="00674AF9" w:rsidP="00674AF9">
      <w:pPr>
        <w:rPr>
          <w:b/>
          <w:bCs/>
          <w:sz w:val="32"/>
          <w:szCs w:val="32"/>
        </w:rPr>
      </w:pPr>
    </w:p>
    <w:p w14:paraId="5960F873" w14:textId="77777777" w:rsidR="00674AF9" w:rsidRDefault="00674AF9" w:rsidP="00674AF9">
      <w:pPr>
        <w:rPr>
          <w:b/>
          <w:bCs/>
          <w:sz w:val="32"/>
          <w:szCs w:val="32"/>
        </w:rPr>
      </w:pPr>
    </w:p>
    <w:p w14:paraId="7828327C" w14:textId="77777777" w:rsidR="00674AF9" w:rsidRDefault="00674AF9" w:rsidP="00674AF9">
      <w:pPr>
        <w:rPr>
          <w:b/>
          <w:bCs/>
          <w:sz w:val="32"/>
          <w:szCs w:val="32"/>
        </w:rPr>
      </w:pPr>
    </w:p>
    <w:p w14:paraId="3925AFAA" w14:textId="77777777" w:rsidR="00674AF9" w:rsidRDefault="00674AF9" w:rsidP="00674AF9">
      <w:pPr>
        <w:rPr>
          <w:b/>
          <w:bCs/>
          <w:sz w:val="32"/>
          <w:szCs w:val="32"/>
        </w:rPr>
      </w:pPr>
    </w:p>
    <w:p w14:paraId="75D0E6E5" w14:textId="77777777" w:rsidR="00674AF9" w:rsidRDefault="00674AF9" w:rsidP="00674AF9">
      <w:pPr>
        <w:rPr>
          <w:b/>
          <w:bCs/>
          <w:sz w:val="32"/>
          <w:szCs w:val="32"/>
        </w:rPr>
      </w:pPr>
    </w:p>
    <w:p w14:paraId="6A36CCBC" w14:textId="77777777" w:rsidR="00674AF9" w:rsidRDefault="00674AF9" w:rsidP="00674AF9">
      <w:pPr>
        <w:rPr>
          <w:b/>
          <w:bCs/>
          <w:sz w:val="32"/>
          <w:szCs w:val="32"/>
        </w:rPr>
      </w:pPr>
    </w:p>
    <w:p w14:paraId="535937B7" w14:textId="77777777" w:rsidR="00674AF9" w:rsidRDefault="00674AF9" w:rsidP="00674AF9">
      <w:pPr>
        <w:rPr>
          <w:b/>
          <w:bCs/>
          <w:sz w:val="32"/>
          <w:szCs w:val="32"/>
        </w:rPr>
      </w:pPr>
    </w:p>
    <w:p w14:paraId="20BB4525" w14:textId="77777777" w:rsidR="00674AF9" w:rsidRDefault="00674AF9" w:rsidP="00674AF9">
      <w:pPr>
        <w:rPr>
          <w:b/>
          <w:bCs/>
          <w:sz w:val="32"/>
          <w:szCs w:val="32"/>
        </w:rPr>
      </w:pPr>
    </w:p>
    <w:p w14:paraId="4B5851DD" w14:textId="77777777" w:rsidR="00674AF9" w:rsidRDefault="00674AF9" w:rsidP="00674AF9">
      <w:pPr>
        <w:rPr>
          <w:b/>
          <w:bCs/>
          <w:sz w:val="32"/>
          <w:szCs w:val="32"/>
        </w:rPr>
      </w:pPr>
    </w:p>
    <w:p w14:paraId="00EFD0B0" w14:textId="77777777" w:rsidR="00674AF9" w:rsidRPr="00130092" w:rsidRDefault="00674AF9" w:rsidP="00674AF9">
      <w:pPr>
        <w:ind w:left="-284" w:right="-285"/>
        <w:jc w:val="center"/>
        <w:rPr>
          <w:sz w:val="28"/>
          <w:szCs w:val="28"/>
        </w:rPr>
      </w:pPr>
      <w:r w:rsidRPr="00130092">
        <w:rPr>
          <w:b/>
          <w:bCs/>
          <w:sz w:val="32"/>
          <w:szCs w:val="32"/>
        </w:rPr>
        <w:lastRenderedPageBreak/>
        <w:t>Памятка школьнику</w:t>
      </w:r>
      <w:r w:rsidRPr="00130092">
        <w:br/>
      </w:r>
      <w:r>
        <w:br/>
      </w:r>
      <w:r>
        <w:rPr>
          <w:b/>
          <w:bCs/>
          <w:i/>
          <w:iCs/>
        </w:rPr>
        <w:t xml:space="preserve"> </w:t>
      </w:r>
      <w:r w:rsidRPr="00130092">
        <w:rPr>
          <w:b/>
          <w:bCs/>
          <w:i/>
          <w:iCs/>
          <w:sz w:val="28"/>
          <w:szCs w:val="28"/>
        </w:rPr>
        <w:t>ОСНОВНЫЕ ПРАВИЛА БЕЗОПАСНОГО ПОВЕДЕНИЯ НА ДОРОГЕ</w:t>
      </w:r>
    </w:p>
    <w:p w14:paraId="0B25A5F7" w14:textId="77777777" w:rsidR="00674AF9" w:rsidRPr="00130092" w:rsidRDefault="00674AF9" w:rsidP="00674AF9">
      <w:pPr>
        <w:numPr>
          <w:ilvl w:val="0"/>
          <w:numId w:val="12"/>
        </w:numPr>
        <w:spacing w:line="276" w:lineRule="auto"/>
        <w:ind w:left="-284" w:right="-285" w:hanging="357"/>
        <w:rPr>
          <w:sz w:val="28"/>
          <w:szCs w:val="28"/>
        </w:rPr>
      </w:pPr>
      <w:r w:rsidRPr="00130092">
        <w:rPr>
          <w:sz w:val="28"/>
          <w:szCs w:val="28"/>
        </w:rPr>
        <w:t xml:space="preserve">Никогда не выбегайте на дорогу перед приближающимся автомобилем. Это опасно, потому </w:t>
      </w:r>
      <w:proofErr w:type="gramStart"/>
      <w:r w:rsidRPr="00130092">
        <w:rPr>
          <w:sz w:val="28"/>
          <w:szCs w:val="28"/>
        </w:rPr>
        <w:t>что  водитель</w:t>
      </w:r>
      <w:proofErr w:type="gramEnd"/>
      <w:r w:rsidRPr="00130092">
        <w:rPr>
          <w:sz w:val="28"/>
          <w:szCs w:val="28"/>
        </w:rPr>
        <w:t xml:space="preserve"> не может остановить машину сразу.</w:t>
      </w:r>
    </w:p>
    <w:p w14:paraId="3E5CA6C9" w14:textId="77777777" w:rsidR="00674AF9" w:rsidRPr="00130092" w:rsidRDefault="00674AF9" w:rsidP="00674AF9">
      <w:pPr>
        <w:numPr>
          <w:ilvl w:val="0"/>
          <w:numId w:val="13"/>
        </w:numPr>
        <w:spacing w:line="276" w:lineRule="auto"/>
        <w:ind w:left="-284" w:right="-285" w:hanging="357"/>
        <w:rPr>
          <w:sz w:val="28"/>
          <w:szCs w:val="28"/>
        </w:rPr>
      </w:pPr>
      <w:r w:rsidRPr="00130092">
        <w:rPr>
          <w:sz w:val="28"/>
          <w:szCs w:val="28"/>
        </w:rPr>
        <w:t>Дорогу необходимо переходить в специально установленных местах по пешеходному переходу.</w:t>
      </w:r>
    </w:p>
    <w:p w14:paraId="037738E3" w14:textId="77777777" w:rsidR="00674AF9" w:rsidRPr="00130092" w:rsidRDefault="00674AF9" w:rsidP="00674AF9">
      <w:pPr>
        <w:numPr>
          <w:ilvl w:val="0"/>
          <w:numId w:val="14"/>
        </w:numPr>
        <w:spacing w:line="276" w:lineRule="auto"/>
        <w:ind w:left="-284" w:right="-285" w:hanging="357"/>
        <w:rPr>
          <w:sz w:val="28"/>
          <w:szCs w:val="28"/>
        </w:rPr>
      </w:pPr>
      <w:r w:rsidRPr="00130092">
        <w:rPr>
          <w:sz w:val="28"/>
          <w:szCs w:val="28"/>
        </w:rPr>
        <w:t xml:space="preserve">На проезжую часть выходите только после того, как убедитесь в отсутствии </w:t>
      </w:r>
      <w:proofErr w:type="gramStart"/>
      <w:r w:rsidRPr="00130092">
        <w:rPr>
          <w:sz w:val="28"/>
          <w:szCs w:val="28"/>
        </w:rPr>
        <w:t xml:space="preserve">приближающегося </w:t>
      </w:r>
      <w:r>
        <w:rPr>
          <w:sz w:val="28"/>
          <w:szCs w:val="28"/>
        </w:rPr>
        <w:t xml:space="preserve"> </w:t>
      </w:r>
      <w:r w:rsidRPr="00130092">
        <w:rPr>
          <w:sz w:val="28"/>
          <w:szCs w:val="28"/>
        </w:rPr>
        <w:t>транспорта</w:t>
      </w:r>
      <w:proofErr w:type="gramEnd"/>
      <w:r w:rsidRPr="00130092">
        <w:rPr>
          <w:sz w:val="28"/>
          <w:szCs w:val="28"/>
        </w:rPr>
        <w:t xml:space="preserve"> и слева и справа.</w:t>
      </w:r>
    </w:p>
    <w:p w14:paraId="0FCE1FC1" w14:textId="77777777" w:rsidR="00674AF9" w:rsidRPr="00130092" w:rsidRDefault="00674AF9" w:rsidP="00674AF9">
      <w:pPr>
        <w:numPr>
          <w:ilvl w:val="0"/>
          <w:numId w:val="15"/>
        </w:numPr>
        <w:spacing w:line="276" w:lineRule="auto"/>
        <w:ind w:left="-284" w:right="-285" w:hanging="357"/>
        <w:rPr>
          <w:sz w:val="28"/>
          <w:szCs w:val="28"/>
        </w:rPr>
      </w:pPr>
      <w:r w:rsidRPr="00130092">
        <w:rPr>
          <w:sz w:val="28"/>
          <w:szCs w:val="28"/>
        </w:rPr>
        <w:t xml:space="preserve">Опасно выезжать на проезжую часть на </w:t>
      </w:r>
      <w:proofErr w:type="spellStart"/>
      <w:r w:rsidRPr="00130092">
        <w:rPr>
          <w:sz w:val="28"/>
          <w:szCs w:val="28"/>
        </w:rPr>
        <w:t>скейтах</w:t>
      </w:r>
      <w:proofErr w:type="spellEnd"/>
      <w:r w:rsidRPr="00130092">
        <w:rPr>
          <w:sz w:val="28"/>
          <w:szCs w:val="28"/>
        </w:rPr>
        <w:t xml:space="preserve"> и роликовых коньках.</w:t>
      </w:r>
      <w:r w:rsidRPr="00130092">
        <w:rPr>
          <w:sz w:val="28"/>
          <w:szCs w:val="28"/>
        </w:rPr>
        <w:br/>
        <w:t>Не выбегайте на дорогу вне зоны пешеходного перехода, в этом месте водитель не ожидает пешеходов и не сможет мгновенно остановить автомобиль.</w:t>
      </w:r>
    </w:p>
    <w:p w14:paraId="71A4E6EF" w14:textId="77777777" w:rsidR="00674AF9" w:rsidRPr="00130092" w:rsidRDefault="00674AF9" w:rsidP="00674AF9">
      <w:pPr>
        <w:numPr>
          <w:ilvl w:val="0"/>
          <w:numId w:val="16"/>
        </w:numPr>
        <w:spacing w:line="276" w:lineRule="auto"/>
        <w:ind w:left="-284" w:right="-285" w:hanging="357"/>
        <w:rPr>
          <w:sz w:val="28"/>
          <w:szCs w:val="28"/>
        </w:rPr>
      </w:pPr>
      <w:r w:rsidRPr="00130092">
        <w:rPr>
          <w:sz w:val="28"/>
          <w:szCs w:val="28"/>
        </w:rPr>
        <w:t xml:space="preserve">Опасно играть в мяч и другие игры рядом с проезжей частью, лучше это делать во дворе </w:t>
      </w:r>
      <w:proofErr w:type="gramStart"/>
      <w:r w:rsidRPr="00130092">
        <w:rPr>
          <w:sz w:val="28"/>
          <w:szCs w:val="28"/>
        </w:rPr>
        <w:t xml:space="preserve">или </w:t>
      </w:r>
      <w:r>
        <w:rPr>
          <w:sz w:val="28"/>
          <w:szCs w:val="28"/>
        </w:rPr>
        <w:t xml:space="preserve"> </w:t>
      </w:r>
      <w:r w:rsidRPr="00130092">
        <w:rPr>
          <w:sz w:val="28"/>
          <w:szCs w:val="28"/>
        </w:rPr>
        <w:t>на</w:t>
      </w:r>
      <w:proofErr w:type="gramEnd"/>
      <w:r w:rsidRPr="00130092">
        <w:rPr>
          <w:sz w:val="28"/>
          <w:szCs w:val="28"/>
        </w:rPr>
        <w:t xml:space="preserve"> детской площадке.</w:t>
      </w:r>
    </w:p>
    <w:p w14:paraId="1ED95BCB" w14:textId="77777777" w:rsidR="00674AF9" w:rsidRDefault="00674AF9" w:rsidP="00674AF9">
      <w:pPr>
        <w:jc w:val="center"/>
        <w:rPr>
          <w:b/>
          <w:sz w:val="28"/>
          <w:szCs w:val="28"/>
        </w:rPr>
      </w:pPr>
    </w:p>
    <w:p w14:paraId="5E3C4506" w14:textId="3197B1D2" w:rsidR="00674AF9" w:rsidRDefault="00674AF9" w:rsidP="00674AF9">
      <w:pPr>
        <w:jc w:val="center"/>
        <w:rPr>
          <w:b/>
        </w:rPr>
      </w:pPr>
      <w:r w:rsidRPr="00130092">
        <w:rPr>
          <w:b/>
          <w:sz w:val="28"/>
          <w:szCs w:val="28"/>
        </w:rPr>
        <w:t xml:space="preserve">Помните! Только строгое соблюдение </w:t>
      </w:r>
      <w:r w:rsidRPr="00130092">
        <w:rPr>
          <w:b/>
          <w:sz w:val="28"/>
          <w:szCs w:val="28"/>
        </w:rPr>
        <w:br/>
        <w:t xml:space="preserve">Правил дорожного движения защищает всех вас </w:t>
      </w:r>
      <w:r w:rsidRPr="00130092">
        <w:rPr>
          <w:b/>
          <w:sz w:val="28"/>
          <w:szCs w:val="28"/>
        </w:rPr>
        <w:br/>
        <w:t>от опасностей на дороге.</w:t>
      </w:r>
      <w:r>
        <w:br/>
      </w:r>
    </w:p>
    <w:p w14:paraId="4930EE17" w14:textId="77777777" w:rsidR="00674AF9" w:rsidRPr="00130092" w:rsidRDefault="00674AF9" w:rsidP="00674AF9">
      <w:pPr>
        <w:ind w:left="-284"/>
        <w:jc w:val="center"/>
        <w:rPr>
          <w:sz w:val="28"/>
          <w:szCs w:val="28"/>
        </w:rPr>
      </w:pPr>
      <w:r w:rsidRPr="00130092">
        <w:rPr>
          <w:b/>
          <w:sz w:val="28"/>
          <w:szCs w:val="28"/>
        </w:rPr>
        <w:t>Памятка для родителей по обучению детей правилам дорожного движения</w:t>
      </w:r>
    </w:p>
    <w:p w14:paraId="752ACC4F" w14:textId="77777777" w:rsidR="00674AF9" w:rsidRPr="00130092" w:rsidRDefault="00674AF9" w:rsidP="00674AF9">
      <w:pPr>
        <w:numPr>
          <w:ilvl w:val="0"/>
          <w:numId w:val="17"/>
        </w:numPr>
        <w:spacing w:before="100" w:beforeAutospacing="1" w:after="100" w:afterAutospacing="1" w:line="276" w:lineRule="auto"/>
        <w:ind w:left="-284" w:right="-285"/>
        <w:rPr>
          <w:sz w:val="28"/>
          <w:szCs w:val="28"/>
        </w:rPr>
      </w:pPr>
      <w:r w:rsidRPr="00130092">
        <w:rPr>
          <w:sz w:val="28"/>
          <w:szCs w:val="28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14:paraId="05ECD861" w14:textId="77777777" w:rsidR="00674AF9" w:rsidRPr="00130092" w:rsidRDefault="00674AF9" w:rsidP="00674AF9">
      <w:pPr>
        <w:numPr>
          <w:ilvl w:val="0"/>
          <w:numId w:val="17"/>
        </w:numPr>
        <w:spacing w:before="100" w:beforeAutospacing="1" w:after="100" w:afterAutospacing="1" w:line="276" w:lineRule="auto"/>
        <w:ind w:left="-284" w:right="-285"/>
        <w:rPr>
          <w:sz w:val="28"/>
          <w:szCs w:val="28"/>
        </w:rPr>
      </w:pPr>
      <w:r w:rsidRPr="00130092">
        <w:rPr>
          <w:sz w:val="28"/>
          <w:szCs w:val="28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</w:t>
      </w:r>
    </w:p>
    <w:p w14:paraId="6A35C772" w14:textId="77777777" w:rsidR="00674AF9" w:rsidRPr="00130092" w:rsidRDefault="00674AF9" w:rsidP="00674AF9">
      <w:pPr>
        <w:numPr>
          <w:ilvl w:val="0"/>
          <w:numId w:val="17"/>
        </w:numPr>
        <w:spacing w:line="276" w:lineRule="auto"/>
        <w:ind w:left="-284" w:right="-285"/>
        <w:rPr>
          <w:sz w:val="28"/>
          <w:szCs w:val="28"/>
        </w:rPr>
      </w:pPr>
      <w:r w:rsidRPr="00130092">
        <w:rPr>
          <w:sz w:val="28"/>
          <w:szCs w:val="28"/>
        </w:rPr>
        <w:t xml:space="preserve"> Из автобуса, троллейбуса, трамвая, такси выходите первыми. В противном случае ребенок </w:t>
      </w:r>
      <w:proofErr w:type="gramStart"/>
      <w:r w:rsidRPr="00130092">
        <w:rPr>
          <w:sz w:val="28"/>
          <w:szCs w:val="28"/>
        </w:rPr>
        <w:t>может  упасть</w:t>
      </w:r>
      <w:proofErr w:type="gramEnd"/>
      <w:r w:rsidRPr="00130092">
        <w:rPr>
          <w:sz w:val="28"/>
          <w:szCs w:val="28"/>
        </w:rPr>
        <w:t xml:space="preserve"> или побежать на проезжую часть.</w:t>
      </w:r>
    </w:p>
    <w:p w14:paraId="2C3141D3" w14:textId="77777777" w:rsidR="00674AF9" w:rsidRPr="00130092" w:rsidRDefault="00674AF9" w:rsidP="00674AF9">
      <w:pPr>
        <w:numPr>
          <w:ilvl w:val="0"/>
          <w:numId w:val="17"/>
        </w:numPr>
        <w:spacing w:line="276" w:lineRule="auto"/>
        <w:ind w:left="-284" w:right="-285"/>
        <w:rPr>
          <w:sz w:val="28"/>
          <w:szCs w:val="28"/>
        </w:rPr>
      </w:pPr>
      <w:r w:rsidRPr="00130092">
        <w:rPr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14:paraId="78B6F438" w14:textId="77777777" w:rsidR="00674AF9" w:rsidRPr="00130092" w:rsidRDefault="00674AF9" w:rsidP="00674AF9">
      <w:pPr>
        <w:numPr>
          <w:ilvl w:val="0"/>
          <w:numId w:val="17"/>
        </w:numPr>
        <w:spacing w:before="100" w:beforeAutospacing="1" w:after="100" w:afterAutospacing="1" w:line="276" w:lineRule="auto"/>
        <w:ind w:left="-284" w:right="-285"/>
        <w:rPr>
          <w:sz w:val="28"/>
          <w:szCs w:val="28"/>
        </w:rPr>
      </w:pPr>
      <w:r w:rsidRPr="00130092">
        <w:rPr>
          <w:sz w:val="28"/>
          <w:szCs w:val="28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14:paraId="1DC40DDE" w14:textId="77777777" w:rsidR="00674AF9" w:rsidRDefault="00674AF9" w:rsidP="00674AF9">
      <w:pPr>
        <w:numPr>
          <w:ilvl w:val="0"/>
          <w:numId w:val="17"/>
        </w:numPr>
        <w:spacing w:before="100" w:beforeAutospacing="1" w:after="100" w:afterAutospacing="1" w:line="276" w:lineRule="auto"/>
        <w:ind w:left="-284" w:right="-285"/>
      </w:pPr>
      <w:r w:rsidRPr="00130092">
        <w:rPr>
          <w:sz w:val="28"/>
          <w:szCs w:val="28"/>
        </w:rPr>
        <w:t>Не разрешайте детям играть вблизи дороги и на проезжей части.</w:t>
      </w:r>
      <w:r w:rsidRPr="00130092">
        <w:rPr>
          <w:sz w:val="28"/>
          <w:szCs w:val="28"/>
        </w:rPr>
        <w:br/>
      </w:r>
    </w:p>
    <w:p w14:paraId="0554CB81" w14:textId="77777777" w:rsidR="00674AF9" w:rsidRDefault="00674AF9" w:rsidP="00674AF9">
      <w:pPr>
        <w:ind w:left="-284"/>
        <w:rPr>
          <w:b/>
        </w:rPr>
      </w:pPr>
      <w:r>
        <w:rPr>
          <w:b/>
        </w:rPr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</w:t>
      </w:r>
      <w:proofErr w:type="gramStart"/>
      <w:r>
        <w:rPr>
          <w:b/>
        </w:rPr>
        <w:t>почему  нельзя</w:t>
      </w:r>
      <w:proofErr w:type="gramEnd"/>
      <w:r>
        <w:rPr>
          <w:b/>
        </w:rPr>
        <w:t xml:space="preserve"> прыгать на ходу. </w:t>
      </w:r>
    </w:p>
    <w:p w14:paraId="210FBCC7" w14:textId="77777777" w:rsidR="00674AF9" w:rsidRDefault="00674AF9" w:rsidP="00674AF9">
      <w:pPr>
        <w:ind w:left="-284"/>
        <w:rPr>
          <w:b/>
          <w:i/>
        </w:rPr>
      </w:pPr>
    </w:p>
    <w:p w14:paraId="521959F6" w14:textId="77777777" w:rsidR="00674AF9" w:rsidRPr="00CF08A3" w:rsidRDefault="00674AF9" w:rsidP="00674AF9">
      <w:pPr>
        <w:jc w:val="center"/>
        <w:rPr>
          <w:b/>
          <w:i/>
          <w:sz w:val="32"/>
          <w:szCs w:val="32"/>
        </w:rPr>
      </w:pPr>
      <w:r w:rsidRPr="00CF08A3">
        <w:rPr>
          <w:b/>
          <w:i/>
          <w:sz w:val="32"/>
          <w:szCs w:val="32"/>
        </w:rPr>
        <w:lastRenderedPageBreak/>
        <w:t>Памятка велосипедисту</w:t>
      </w:r>
    </w:p>
    <w:p w14:paraId="319D2263" w14:textId="77777777" w:rsidR="00674AF9" w:rsidRPr="00CF08A3" w:rsidRDefault="00674AF9" w:rsidP="00674AF9">
      <w:pPr>
        <w:jc w:val="center"/>
        <w:rPr>
          <w:sz w:val="28"/>
          <w:szCs w:val="28"/>
        </w:rPr>
      </w:pPr>
      <w:r w:rsidRPr="00CF08A3">
        <w:rPr>
          <w:sz w:val="28"/>
          <w:szCs w:val="28"/>
        </w:rPr>
        <w:t>ДОРОГИЕ ДРУЗЬЯ!</w:t>
      </w:r>
    </w:p>
    <w:p w14:paraId="743CF8A4" w14:textId="77777777" w:rsidR="00674AF9" w:rsidRPr="00CF08A3" w:rsidRDefault="00674AF9" w:rsidP="00674AF9">
      <w:pPr>
        <w:rPr>
          <w:b/>
          <w:i/>
          <w:sz w:val="28"/>
          <w:szCs w:val="28"/>
        </w:rPr>
      </w:pPr>
      <w:r w:rsidRPr="00CF08A3">
        <w:rPr>
          <w:sz w:val="28"/>
          <w:szCs w:val="28"/>
        </w:rPr>
        <w:t xml:space="preserve">Для обеспечения безопасности движения, предупреждения несчастных случаев </w:t>
      </w:r>
      <w:r w:rsidRPr="00CF08A3">
        <w:rPr>
          <w:b/>
          <w:i/>
          <w:sz w:val="28"/>
          <w:szCs w:val="28"/>
        </w:rPr>
        <w:t xml:space="preserve">каждый, кто пользуется велосипедом, должен знать и соблюдать правила движения. </w:t>
      </w:r>
    </w:p>
    <w:p w14:paraId="621BB31F" w14:textId="77777777" w:rsidR="00674AF9" w:rsidRPr="00CF08A3" w:rsidRDefault="00674AF9" w:rsidP="00674AF9">
      <w:pPr>
        <w:rPr>
          <w:sz w:val="28"/>
          <w:szCs w:val="28"/>
        </w:rPr>
      </w:pPr>
      <w:r w:rsidRPr="00CF08A3">
        <w:rPr>
          <w:b/>
          <w:sz w:val="28"/>
          <w:szCs w:val="28"/>
        </w:rPr>
        <w:t>Ездить на велосипедах по улицам и дорогам разрешается с 14 лет.</w:t>
      </w:r>
    </w:p>
    <w:p w14:paraId="5BB39CBA" w14:textId="77777777" w:rsidR="00674AF9" w:rsidRPr="00CF08A3" w:rsidRDefault="00674AF9" w:rsidP="00674AF9">
      <w:pPr>
        <w:rPr>
          <w:b/>
          <w:i/>
          <w:sz w:val="28"/>
          <w:szCs w:val="28"/>
        </w:rPr>
      </w:pPr>
      <w:r w:rsidRPr="00CF08A3">
        <w:rPr>
          <w:b/>
          <w:i/>
          <w:sz w:val="28"/>
          <w:szCs w:val="28"/>
        </w:rPr>
        <w:t xml:space="preserve">Не разрешается ездить на велосипеде: </w:t>
      </w:r>
    </w:p>
    <w:p w14:paraId="14907E10" w14:textId="77777777" w:rsidR="00674AF9" w:rsidRPr="00CF08A3" w:rsidRDefault="00674AF9" w:rsidP="00674AF9">
      <w:pPr>
        <w:numPr>
          <w:ilvl w:val="0"/>
          <w:numId w:val="18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без номерного знака, звонка, с ненадёжными тормозами и рулевым управлением, а в тёмное время суток, </w:t>
      </w:r>
    </w:p>
    <w:p w14:paraId="0640F446" w14:textId="77777777" w:rsidR="00674AF9" w:rsidRPr="00CF08A3" w:rsidRDefault="00674AF9" w:rsidP="00674AF9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>кроме того, без зажжённого фонаря (фары) белого цвета спереди и красного фонаря (или светоотражателя)</w:t>
      </w:r>
    </w:p>
    <w:p w14:paraId="04E7C759" w14:textId="77777777" w:rsidR="00674AF9" w:rsidRPr="00CF08A3" w:rsidRDefault="00674AF9" w:rsidP="00674AF9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 сзади; </w:t>
      </w:r>
    </w:p>
    <w:p w14:paraId="4AD7515C" w14:textId="77777777" w:rsidR="00674AF9" w:rsidRPr="00CF08A3" w:rsidRDefault="00674AF9" w:rsidP="00674AF9">
      <w:pPr>
        <w:numPr>
          <w:ilvl w:val="0"/>
          <w:numId w:val="18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по тротуарам и пешеходным дорожкам садов, парков и бульваров; </w:t>
      </w:r>
    </w:p>
    <w:p w14:paraId="415920D2" w14:textId="77777777" w:rsidR="00674AF9" w:rsidRPr="00CF08A3" w:rsidRDefault="00674AF9" w:rsidP="00674AF9">
      <w:pPr>
        <w:numPr>
          <w:ilvl w:val="0"/>
          <w:numId w:val="18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на расстоянии более одного метра от тротуара или обочины; </w:t>
      </w:r>
    </w:p>
    <w:p w14:paraId="134CEF6F" w14:textId="77777777" w:rsidR="00674AF9" w:rsidRPr="00CF08A3" w:rsidRDefault="00674AF9" w:rsidP="00674AF9">
      <w:pPr>
        <w:numPr>
          <w:ilvl w:val="0"/>
          <w:numId w:val="18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>не держась за руль руками, вперегонки, цепляясь за движущиеся транспортные средства или за другого</w:t>
      </w:r>
    </w:p>
    <w:p w14:paraId="098A3252" w14:textId="77777777" w:rsidR="00674AF9" w:rsidRPr="00CF08A3" w:rsidRDefault="00674AF9" w:rsidP="00674AF9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 велосипедиста; </w:t>
      </w:r>
    </w:p>
    <w:p w14:paraId="15B921B9" w14:textId="77777777" w:rsidR="00674AF9" w:rsidRPr="00CF08A3" w:rsidRDefault="00674AF9" w:rsidP="00674AF9">
      <w:pPr>
        <w:numPr>
          <w:ilvl w:val="0"/>
          <w:numId w:val="18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в непосредственной близости к идущему впереди транспортному средству; </w:t>
      </w:r>
    </w:p>
    <w:p w14:paraId="7A4F76F1" w14:textId="77777777" w:rsidR="00674AF9" w:rsidRPr="00CF08A3" w:rsidRDefault="00674AF9" w:rsidP="00674AF9">
      <w:pPr>
        <w:numPr>
          <w:ilvl w:val="0"/>
          <w:numId w:val="18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по улицам и дорогам, обучая и обучаясь езде на велосипеде. </w:t>
      </w:r>
    </w:p>
    <w:p w14:paraId="5592F95B" w14:textId="77777777" w:rsidR="00674AF9" w:rsidRPr="00CF08A3" w:rsidRDefault="00674AF9" w:rsidP="00674AF9">
      <w:pPr>
        <w:rPr>
          <w:b/>
          <w:i/>
          <w:sz w:val="28"/>
          <w:szCs w:val="28"/>
        </w:rPr>
      </w:pPr>
      <w:r w:rsidRPr="00CF08A3">
        <w:rPr>
          <w:b/>
          <w:i/>
          <w:sz w:val="28"/>
          <w:szCs w:val="28"/>
        </w:rPr>
        <w:t xml:space="preserve">Запрещается перевозить на велосипеде: </w:t>
      </w:r>
    </w:p>
    <w:p w14:paraId="0274F101" w14:textId="77777777" w:rsidR="00674AF9" w:rsidRPr="00CF08A3" w:rsidRDefault="00674AF9" w:rsidP="00674AF9">
      <w:pPr>
        <w:numPr>
          <w:ilvl w:val="0"/>
          <w:numId w:val="19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предметы, которые могут помешать управлению им, или выступающие более чем на полметра по длине </w:t>
      </w:r>
    </w:p>
    <w:p w14:paraId="5B4E57C7" w14:textId="77777777" w:rsidR="00674AF9" w:rsidRPr="00CF08A3" w:rsidRDefault="00674AF9" w:rsidP="00674AF9">
      <w:p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и ширине за габариты велосипеда; </w:t>
      </w:r>
    </w:p>
    <w:p w14:paraId="678A51C6" w14:textId="77777777" w:rsidR="00674AF9" w:rsidRPr="00CF08A3" w:rsidRDefault="00674AF9" w:rsidP="00674AF9">
      <w:pPr>
        <w:numPr>
          <w:ilvl w:val="0"/>
          <w:numId w:val="19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пассажиров на раме или багажнике. </w:t>
      </w:r>
    </w:p>
    <w:p w14:paraId="406FF9AA" w14:textId="77777777" w:rsidR="00674AF9" w:rsidRPr="00CF08A3" w:rsidRDefault="00674AF9" w:rsidP="00674AF9">
      <w:pPr>
        <w:rPr>
          <w:sz w:val="28"/>
          <w:szCs w:val="28"/>
        </w:rPr>
      </w:pPr>
      <w:r w:rsidRPr="00CF08A3">
        <w:rPr>
          <w:b/>
          <w:i/>
          <w:sz w:val="28"/>
          <w:szCs w:val="28"/>
        </w:rPr>
        <w:t>Велосипедист не должен</w:t>
      </w:r>
    </w:p>
    <w:p w14:paraId="22C9B558" w14:textId="77777777" w:rsidR="00674AF9" w:rsidRPr="00CF08A3" w:rsidRDefault="00674AF9" w:rsidP="00674AF9">
      <w:pPr>
        <w:numPr>
          <w:ilvl w:val="0"/>
          <w:numId w:val="20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поворачивать налево и разворачиваться на дорогах, имеющих более одной полосы для движения в данном направлении. </w:t>
      </w:r>
    </w:p>
    <w:p w14:paraId="2F3EA87E" w14:textId="77777777" w:rsidR="00674AF9" w:rsidRPr="00CF08A3" w:rsidRDefault="00674AF9" w:rsidP="00674AF9">
      <w:pPr>
        <w:numPr>
          <w:ilvl w:val="0"/>
          <w:numId w:val="20"/>
        </w:numPr>
        <w:suppressAutoHyphens/>
        <w:rPr>
          <w:sz w:val="28"/>
          <w:szCs w:val="28"/>
        </w:rPr>
      </w:pPr>
      <w:r w:rsidRPr="00CF08A3">
        <w:rPr>
          <w:sz w:val="28"/>
          <w:szCs w:val="28"/>
        </w:rPr>
        <w:t xml:space="preserve">запрещается буксировка велосипедов и велосипедистами. </w:t>
      </w:r>
    </w:p>
    <w:p w14:paraId="11D2B41B" w14:textId="77777777" w:rsidR="00674AF9" w:rsidRPr="00CF08A3" w:rsidRDefault="00674AF9" w:rsidP="00674AF9">
      <w:pPr>
        <w:rPr>
          <w:b/>
          <w:i/>
          <w:sz w:val="28"/>
          <w:szCs w:val="28"/>
        </w:rPr>
      </w:pPr>
      <w:r w:rsidRPr="00CF08A3">
        <w:rPr>
          <w:b/>
          <w:i/>
          <w:sz w:val="28"/>
          <w:szCs w:val="28"/>
        </w:rPr>
        <w:t>Напоминая о Правилах движения, просим запомнить, что Ваша безопасность на дороге зависит от того, насколько точно Вы эти правила соблюдаете.</w:t>
      </w:r>
    </w:p>
    <w:p w14:paraId="0BBD5740" w14:textId="0F5869C8" w:rsidR="004F17DF" w:rsidRDefault="004F17DF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4DDED5B4" w14:textId="7F27FC18" w:rsidR="004F17DF" w:rsidRDefault="004F17DF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BFF2260" w14:textId="2EA7F9AE" w:rsidR="004F17DF" w:rsidRDefault="004F17DF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7D225BFA" w14:textId="1F932553" w:rsidR="004F17DF" w:rsidRDefault="004F17DF" w:rsidP="0091761D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6B0B9932" w14:textId="77777777" w:rsidR="004F17DF" w:rsidRDefault="004F17DF" w:rsidP="0091761D">
      <w:pPr>
        <w:tabs>
          <w:tab w:val="left" w:pos="9639"/>
        </w:tabs>
        <w:ind w:firstLine="709"/>
        <w:jc w:val="both"/>
      </w:pPr>
    </w:p>
    <w:sectPr w:rsidR="004F17DF" w:rsidSect="00323CC6">
      <w:footerReference w:type="even" r:id="rId13"/>
      <w:footerReference w:type="default" r:id="rId14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EB5C10" w14:textId="77777777" w:rsidR="009E6C46" w:rsidRDefault="009E6C46" w:rsidP="00C20FAE">
      <w:r>
        <w:separator/>
      </w:r>
    </w:p>
  </w:endnote>
  <w:endnote w:type="continuationSeparator" w:id="0">
    <w:p w14:paraId="1192CDE7" w14:textId="77777777" w:rsidR="009E6C46" w:rsidRDefault="009E6C46" w:rsidP="00C2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Gothic"/>
    <w:charset w:val="8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BE651" w14:textId="77777777" w:rsidR="00E01604" w:rsidRDefault="006652B8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ADF9D07" w14:textId="77777777" w:rsidR="00E01604" w:rsidRDefault="002E15A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6215A" w14:textId="77917651" w:rsidR="00E01604" w:rsidRDefault="006652B8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E15AE">
      <w:rPr>
        <w:rStyle w:val="a8"/>
        <w:noProof/>
      </w:rPr>
      <w:t>4</w:t>
    </w:r>
    <w:r>
      <w:rPr>
        <w:rStyle w:val="a8"/>
      </w:rPr>
      <w:fldChar w:fldCharType="end"/>
    </w:r>
  </w:p>
  <w:p w14:paraId="080A53FD" w14:textId="77777777" w:rsidR="00E01604" w:rsidRDefault="002E15A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E1C0D" w14:textId="77777777" w:rsidR="009E6C46" w:rsidRDefault="009E6C46" w:rsidP="00C20FAE">
      <w:r>
        <w:separator/>
      </w:r>
    </w:p>
  </w:footnote>
  <w:footnote w:type="continuationSeparator" w:id="0">
    <w:p w14:paraId="56522AFD" w14:textId="77777777" w:rsidR="009E6C46" w:rsidRDefault="009E6C46" w:rsidP="00C20F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2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3" w15:restartNumberingAfterBreak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85102"/>
    <w:multiLevelType w:val="hybridMultilevel"/>
    <w:tmpl w:val="E1089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9E5852"/>
    <w:multiLevelType w:val="multilevel"/>
    <w:tmpl w:val="35AA1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404576"/>
    <w:multiLevelType w:val="multilevel"/>
    <w:tmpl w:val="2944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FB5046"/>
    <w:multiLevelType w:val="multilevel"/>
    <w:tmpl w:val="A9B4F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E4E2C"/>
    <w:multiLevelType w:val="multilevel"/>
    <w:tmpl w:val="7426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A106FC"/>
    <w:multiLevelType w:val="multilevel"/>
    <w:tmpl w:val="34CE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6A4284"/>
    <w:multiLevelType w:val="hybridMultilevel"/>
    <w:tmpl w:val="0F162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AF7C3F"/>
    <w:multiLevelType w:val="hybridMultilevel"/>
    <w:tmpl w:val="25B04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A421CB"/>
    <w:multiLevelType w:val="hybridMultilevel"/>
    <w:tmpl w:val="E250DD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D8E74A5"/>
    <w:multiLevelType w:val="hybridMultilevel"/>
    <w:tmpl w:val="5FAA64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BE1079"/>
    <w:multiLevelType w:val="multilevel"/>
    <w:tmpl w:val="520CF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5"/>
  </w:num>
  <w:num w:numId="3">
    <w:abstractNumId w:val="11"/>
  </w:num>
  <w:num w:numId="4">
    <w:abstractNumId w:val="3"/>
  </w:num>
  <w:num w:numId="5">
    <w:abstractNumId w:val="6"/>
  </w:num>
  <w:num w:numId="6">
    <w:abstractNumId w:val="1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ABD"/>
    <w:rsid w:val="000A3A84"/>
    <w:rsid w:val="00227ABD"/>
    <w:rsid w:val="00233772"/>
    <w:rsid w:val="002E15AE"/>
    <w:rsid w:val="00400A71"/>
    <w:rsid w:val="004F17DF"/>
    <w:rsid w:val="00555101"/>
    <w:rsid w:val="00591117"/>
    <w:rsid w:val="006652B8"/>
    <w:rsid w:val="00674AF9"/>
    <w:rsid w:val="007372AE"/>
    <w:rsid w:val="00794881"/>
    <w:rsid w:val="0091761D"/>
    <w:rsid w:val="009E6C46"/>
    <w:rsid w:val="00B213F1"/>
    <w:rsid w:val="00C20FAE"/>
    <w:rsid w:val="00C768BF"/>
    <w:rsid w:val="00CC6228"/>
    <w:rsid w:val="00E93E4D"/>
    <w:rsid w:val="00F7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A95BD"/>
  <w15:chartTrackingRefBased/>
  <w15:docId w15:val="{AA1EB5F9-72F2-45FE-B816-F7AD7A341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F17DF"/>
    <w:pPr>
      <w:keepNext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C20FAE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C20F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C20FAE"/>
    <w:rPr>
      <w:vertAlign w:val="superscript"/>
    </w:rPr>
  </w:style>
  <w:style w:type="paragraph" w:styleId="a6">
    <w:name w:val="footer"/>
    <w:basedOn w:val="a"/>
    <w:link w:val="a7"/>
    <w:rsid w:val="00C20FA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20F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C20FAE"/>
  </w:style>
  <w:style w:type="paragraph" w:styleId="a9">
    <w:name w:val="List Paragraph"/>
    <w:basedOn w:val="a"/>
    <w:uiPriority w:val="34"/>
    <w:qFormat/>
    <w:rsid w:val="00C20FAE"/>
    <w:pPr>
      <w:ind w:left="708"/>
    </w:pPr>
  </w:style>
  <w:style w:type="character" w:customStyle="1" w:styleId="10">
    <w:name w:val="Заголовок 1 Знак"/>
    <w:basedOn w:val="a0"/>
    <w:link w:val="1"/>
    <w:rsid w:val="004F17D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a">
    <w:name w:val="No Spacing"/>
    <w:uiPriority w:val="1"/>
    <w:qFormat/>
    <w:rsid w:val="004F1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BEBBF-0AA0-414E-B924-F24FE875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29</Pages>
  <Words>4679</Words>
  <Characters>26674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 Абдулкадиев</dc:creator>
  <cp:keywords/>
  <dc:description/>
  <cp:lastModifiedBy>47Kab</cp:lastModifiedBy>
  <cp:revision>16</cp:revision>
  <dcterms:created xsi:type="dcterms:W3CDTF">2021-08-18T20:56:00Z</dcterms:created>
  <dcterms:modified xsi:type="dcterms:W3CDTF">2021-08-28T09:26:00Z</dcterms:modified>
</cp:coreProperties>
</file>